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961"/>
        <w:gridCol w:w="5065"/>
      </w:tblGrid>
      <w:tr w:rsidR="00942E28" w:rsidRPr="00942E28" w14:paraId="7EF7C8EF" w14:textId="77777777" w:rsidTr="00027B65">
        <w:trPr>
          <w:trHeight w:val="920"/>
        </w:trPr>
        <w:tc>
          <w:tcPr>
            <w:tcW w:w="2194" w:type="pct"/>
          </w:tcPr>
          <w:p w14:paraId="5C271AAD" w14:textId="77777777" w:rsidR="00942E28" w:rsidRPr="00942E28" w:rsidRDefault="00942E28" w:rsidP="00942E28">
            <w:pPr>
              <w:spacing w:line="240" w:lineRule="auto"/>
              <w:jc w:val="center"/>
              <w:rPr>
                <w:b/>
                <w:sz w:val="20"/>
                <w:szCs w:val="20"/>
              </w:rPr>
            </w:pPr>
            <w:bookmarkStart w:id="0" w:name="_GoBack"/>
            <w:bookmarkEnd w:id="0"/>
            <w:r w:rsidRPr="00942E28">
              <w:rPr>
                <w:b/>
                <w:color w:val="auto"/>
                <w:sz w:val="20"/>
                <w:szCs w:val="20"/>
              </w:rPr>
              <w:t>BỘ NÔNG NGHIỆP VÀ</w:t>
            </w:r>
            <w:r>
              <w:rPr>
                <w:b/>
                <w:color w:val="auto"/>
                <w:sz w:val="20"/>
                <w:szCs w:val="20"/>
              </w:rPr>
              <w:t xml:space="preserve"> </w:t>
            </w:r>
            <w:r w:rsidRPr="00942E28">
              <w:rPr>
                <w:b/>
                <w:color w:val="auto"/>
                <w:sz w:val="20"/>
                <w:szCs w:val="20"/>
              </w:rPr>
              <w:t>MÔI TRƯỜNG</w:t>
            </w:r>
            <w:r w:rsidRPr="00942E28">
              <w:rPr>
                <w:b/>
                <w:color w:val="auto"/>
                <w:sz w:val="20"/>
                <w:szCs w:val="20"/>
              </w:rPr>
              <w:br/>
            </w:r>
            <w:r>
              <w:rPr>
                <w:bCs/>
                <w:color w:val="auto"/>
                <w:sz w:val="20"/>
                <w:szCs w:val="20"/>
              </w:rPr>
              <w:t>__________</w:t>
            </w:r>
          </w:p>
          <w:p w14:paraId="4589D33D" w14:textId="63373D55" w:rsidR="00942E28" w:rsidRPr="00942E28" w:rsidRDefault="00942E28" w:rsidP="00942E28">
            <w:pPr>
              <w:spacing w:line="240" w:lineRule="auto"/>
              <w:jc w:val="center"/>
              <w:rPr>
                <w:b/>
                <w:sz w:val="20"/>
                <w:szCs w:val="20"/>
              </w:rPr>
            </w:pPr>
            <w:r w:rsidRPr="00942E28">
              <w:rPr>
                <w:color w:val="auto"/>
                <w:sz w:val="20"/>
                <w:szCs w:val="20"/>
              </w:rPr>
              <w:t xml:space="preserve">Số: </w:t>
            </w:r>
            <w:r w:rsidRPr="00942E28">
              <w:rPr>
                <w:color w:val="auto"/>
                <w:sz w:val="20"/>
                <w:szCs w:val="20"/>
                <w:lang w:eastAsia="en-US"/>
              </w:rPr>
              <w:t>24/2026/TT-BNNMT</w:t>
            </w:r>
          </w:p>
        </w:tc>
        <w:tc>
          <w:tcPr>
            <w:tcW w:w="2806" w:type="pct"/>
          </w:tcPr>
          <w:p w14:paraId="244EA203" w14:textId="77777777" w:rsidR="00942E28" w:rsidRPr="00942E28" w:rsidRDefault="00942E28" w:rsidP="00942E28">
            <w:pPr>
              <w:spacing w:line="240" w:lineRule="auto"/>
              <w:jc w:val="center"/>
              <w:rPr>
                <w:sz w:val="20"/>
                <w:szCs w:val="20"/>
              </w:rPr>
            </w:pPr>
            <w:r w:rsidRPr="00942E28">
              <w:rPr>
                <w:b/>
                <w:sz w:val="20"/>
                <w:szCs w:val="20"/>
              </w:rPr>
              <w:t>CỘNG HÒA XÃ HỘI CHỦ NGHĨA VIỆT NAM</w:t>
            </w:r>
            <w:r w:rsidRPr="00942E28">
              <w:rPr>
                <w:b/>
                <w:sz w:val="20"/>
                <w:szCs w:val="20"/>
              </w:rPr>
              <w:br/>
              <w:t xml:space="preserve">Độc lập - Tự do - Hạnh phúc </w:t>
            </w:r>
            <w:r w:rsidRPr="00942E28">
              <w:rPr>
                <w:b/>
                <w:sz w:val="20"/>
                <w:szCs w:val="20"/>
              </w:rPr>
              <w:br/>
            </w:r>
            <w:r>
              <w:rPr>
                <w:bCs/>
                <w:sz w:val="20"/>
                <w:szCs w:val="20"/>
              </w:rPr>
              <w:t>______________________</w:t>
            </w:r>
          </w:p>
          <w:p w14:paraId="5379B3E9" w14:textId="77AA0D4D" w:rsidR="00942E28" w:rsidRPr="00942E28" w:rsidRDefault="00942E28" w:rsidP="00942E28">
            <w:pPr>
              <w:spacing w:line="240" w:lineRule="auto"/>
              <w:jc w:val="center"/>
              <w:rPr>
                <w:sz w:val="20"/>
                <w:szCs w:val="20"/>
              </w:rPr>
            </w:pPr>
            <w:r w:rsidRPr="00942E28">
              <w:rPr>
                <w:i/>
                <w:color w:val="auto"/>
                <w:sz w:val="20"/>
                <w:szCs w:val="20"/>
                <w:lang w:eastAsia="en-US"/>
              </w:rPr>
              <w:t>Hà Nội, ngày 25 tháng 5 năm 2026</w:t>
            </w:r>
          </w:p>
        </w:tc>
      </w:tr>
    </w:tbl>
    <w:p w14:paraId="67A3CF63" w14:textId="77777777" w:rsidR="00124C07" w:rsidRDefault="00124C07" w:rsidP="00942E28">
      <w:pPr>
        <w:spacing w:line="240" w:lineRule="auto"/>
        <w:jc w:val="center"/>
        <w:rPr>
          <w:color w:val="auto"/>
          <w:sz w:val="20"/>
          <w:szCs w:val="20"/>
          <w:lang w:eastAsia="en-US"/>
        </w:rPr>
      </w:pPr>
    </w:p>
    <w:p w14:paraId="4872B2CA" w14:textId="77777777" w:rsidR="00942E28" w:rsidRPr="00942E28" w:rsidRDefault="00942E28" w:rsidP="00942E28">
      <w:pPr>
        <w:spacing w:line="240" w:lineRule="auto"/>
        <w:jc w:val="center"/>
        <w:rPr>
          <w:color w:val="auto"/>
          <w:sz w:val="20"/>
          <w:szCs w:val="20"/>
          <w:lang w:eastAsia="en-US"/>
        </w:rPr>
      </w:pPr>
    </w:p>
    <w:p w14:paraId="1257FC48" w14:textId="77777777" w:rsidR="00A77B3E" w:rsidRPr="00942E28" w:rsidRDefault="00B21152" w:rsidP="00942E28">
      <w:pPr>
        <w:spacing w:line="240" w:lineRule="auto"/>
        <w:jc w:val="center"/>
        <w:rPr>
          <w:b/>
          <w:color w:val="auto"/>
          <w:sz w:val="20"/>
          <w:szCs w:val="20"/>
        </w:rPr>
      </w:pPr>
      <w:bookmarkStart w:id="1" w:name="loai_1"/>
      <w:r w:rsidRPr="00942E28">
        <w:rPr>
          <w:b/>
          <w:color w:val="auto"/>
          <w:sz w:val="20"/>
          <w:szCs w:val="20"/>
          <w:lang w:eastAsia="en-US"/>
        </w:rPr>
        <w:t>THÔNG TƯ</w:t>
      </w:r>
      <w:bookmarkEnd w:id="1"/>
    </w:p>
    <w:p w14:paraId="54761E89" w14:textId="08B45E15" w:rsidR="00A77B3E" w:rsidRDefault="00942E28" w:rsidP="00942E28">
      <w:pPr>
        <w:spacing w:line="240" w:lineRule="auto"/>
        <w:jc w:val="center"/>
        <w:rPr>
          <w:b/>
          <w:bCs/>
          <w:color w:val="auto"/>
          <w:sz w:val="20"/>
          <w:szCs w:val="20"/>
          <w:lang w:eastAsia="en-US"/>
        </w:rPr>
      </w:pPr>
      <w:bookmarkStart w:id="2" w:name="loai_1_name"/>
      <w:r>
        <w:rPr>
          <w:b/>
          <w:bCs/>
          <w:color w:val="auto"/>
          <w:sz w:val="20"/>
          <w:szCs w:val="20"/>
          <w:lang w:eastAsia="en-US"/>
        </w:rPr>
        <w:t>Q</w:t>
      </w:r>
      <w:r w:rsidRPr="00942E28">
        <w:rPr>
          <w:b/>
          <w:bCs/>
          <w:color w:val="auto"/>
          <w:sz w:val="20"/>
          <w:szCs w:val="20"/>
          <w:lang w:eastAsia="en-US"/>
        </w:rPr>
        <w:t xml:space="preserve">uy định chi tiết, hướng dẫn thi hành một số điều của </w:t>
      </w:r>
      <w:r>
        <w:rPr>
          <w:b/>
          <w:bCs/>
          <w:color w:val="auto"/>
          <w:sz w:val="20"/>
          <w:szCs w:val="20"/>
          <w:lang w:eastAsia="en-US"/>
        </w:rPr>
        <w:t>N</w:t>
      </w:r>
      <w:r w:rsidRPr="00942E28">
        <w:rPr>
          <w:b/>
          <w:bCs/>
          <w:color w:val="auto"/>
          <w:sz w:val="20"/>
          <w:szCs w:val="20"/>
          <w:lang w:eastAsia="en-US"/>
        </w:rPr>
        <w:t>ghị định số 110/2026/</w:t>
      </w:r>
      <w:r>
        <w:rPr>
          <w:b/>
          <w:bCs/>
          <w:color w:val="auto"/>
          <w:sz w:val="20"/>
          <w:szCs w:val="20"/>
          <w:lang w:eastAsia="en-US"/>
        </w:rPr>
        <w:t>NĐ-CP</w:t>
      </w:r>
      <w:r w:rsidRPr="00942E28">
        <w:rPr>
          <w:b/>
          <w:bCs/>
          <w:color w:val="auto"/>
          <w:sz w:val="20"/>
          <w:szCs w:val="20"/>
          <w:lang w:eastAsia="en-US"/>
        </w:rPr>
        <w:t xml:space="preserve"> ngày 01 tháng 4 năm 2026 của </w:t>
      </w:r>
      <w:r>
        <w:rPr>
          <w:b/>
          <w:bCs/>
          <w:color w:val="auto"/>
          <w:sz w:val="20"/>
          <w:szCs w:val="20"/>
          <w:lang w:eastAsia="en-US"/>
        </w:rPr>
        <w:t>C</w:t>
      </w:r>
      <w:r w:rsidRPr="00942E28">
        <w:rPr>
          <w:b/>
          <w:bCs/>
          <w:color w:val="auto"/>
          <w:sz w:val="20"/>
          <w:szCs w:val="20"/>
          <w:lang w:eastAsia="en-US"/>
        </w:rPr>
        <w:t xml:space="preserve">hính phủ quy định chi tiết thi hành một số điều của </w:t>
      </w:r>
      <w:r>
        <w:rPr>
          <w:b/>
          <w:bCs/>
          <w:color w:val="auto"/>
          <w:sz w:val="20"/>
          <w:szCs w:val="20"/>
          <w:lang w:eastAsia="en-US"/>
        </w:rPr>
        <w:t>L</w:t>
      </w:r>
      <w:r w:rsidRPr="00942E28">
        <w:rPr>
          <w:b/>
          <w:bCs/>
          <w:color w:val="auto"/>
          <w:sz w:val="20"/>
          <w:szCs w:val="20"/>
          <w:lang w:eastAsia="en-US"/>
        </w:rPr>
        <w:t xml:space="preserve">uật </w:t>
      </w:r>
      <w:r>
        <w:rPr>
          <w:b/>
          <w:bCs/>
          <w:color w:val="auto"/>
          <w:sz w:val="20"/>
          <w:szCs w:val="20"/>
          <w:lang w:eastAsia="en-US"/>
        </w:rPr>
        <w:t>B</w:t>
      </w:r>
      <w:r w:rsidRPr="00942E28">
        <w:rPr>
          <w:b/>
          <w:bCs/>
          <w:color w:val="auto"/>
          <w:sz w:val="20"/>
          <w:szCs w:val="20"/>
          <w:lang w:eastAsia="en-US"/>
        </w:rPr>
        <w:t>ảo vệ môi trường về trách nhiệm tái chế sản phẩm, bao bì và trách nhiệm xử lý chất thải của nhà sản xuất, nhập khẩu</w:t>
      </w:r>
      <w:bookmarkEnd w:id="2"/>
    </w:p>
    <w:p w14:paraId="5F2AE709" w14:textId="77777777" w:rsidR="00942E28" w:rsidRPr="00942E28" w:rsidRDefault="00942E28" w:rsidP="00942E28">
      <w:pPr>
        <w:spacing w:line="240" w:lineRule="auto"/>
        <w:jc w:val="center"/>
        <w:rPr>
          <w:b/>
          <w:bCs/>
          <w:color w:val="auto"/>
          <w:sz w:val="20"/>
          <w:szCs w:val="20"/>
        </w:rPr>
      </w:pPr>
    </w:p>
    <w:p w14:paraId="527E5971" w14:textId="77777777" w:rsidR="00A77B3E" w:rsidRPr="00942E28" w:rsidRDefault="00224D52" w:rsidP="00942E28">
      <w:pPr>
        <w:spacing w:after="120" w:line="240" w:lineRule="auto"/>
        <w:ind w:firstLine="720"/>
        <w:jc w:val="both"/>
        <w:rPr>
          <w:i/>
          <w:color w:val="auto"/>
          <w:sz w:val="20"/>
          <w:szCs w:val="20"/>
        </w:rPr>
      </w:pPr>
      <w:r w:rsidRPr="00942E28">
        <w:rPr>
          <w:i/>
          <w:color w:val="auto"/>
          <w:sz w:val="20"/>
          <w:szCs w:val="20"/>
          <w:lang w:eastAsia="en-US"/>
        </w:rPr>
        <w:t>Căn cứ Luật Bảo vệ môi trường số 72/2020/QH14;</w:t>
      </w:r>
    </w:p>
    <w:p w14:paraId="543A1E90" w14:textId="77777777" w:rsidR="00A77B3E" w:rsidRPr="00942E28" w:rsidRDefault="00224D52" w:rsidP="00942E28">
      <w:pPr>
        <w:spacing w:after="120" w:line="240" w:lineRule="auto"/>
        <w:ind w:firstLine="720"/>
        <w:jc w:val="both"/>
        <w:rPr>
          <w:i/>
          <w:color w:val="auto"/>
          <w:sz w:val="20"/>
          <w:szCs w:val="20"/>
        </w:rPr>
      </w:pPr>
      <w:r w:rsidRPr="00942E28">
        <w:rPr>
          <w:i/>
          <w:color w:val="auto"/>
          <w:sz w:val="20"/>
          <w:szCs w:val="20"/>
          <w:lang w:eastAsia="en-US"/>
        </w:rPr>
        <w:t>Căn cứ Nghị định số 35/2025/NĐ-CP ngày 25 tháng 02 năm 2025 của Chính phủ quy định chức năng, nhiệm vụ, quyền hạn và cơ cấu tổ chức của Bộ Nông nghiệp và Môi trường;</w:t>
      </w:r>
    </w:p>
    <w:p w14:paraId="54B36456" w14:textId="77777777" w:rsidR="00A77B3E" w:rsidRPr="00942E28" w:rsidRDefault="00224D52" w:rsidP="00942E28">
      <w:pPr>
        <w:spacing w:after="120" w:line="240" w:lineRule="auto"/>
        <w:ind w:firstLine="720"/>
        <w:jc w:val="both"/>
        <w:rPr>
          <w:i/>
          <w:color w:val="auto"/>
          <w:sz w:val="20"/>
          <w:szCs w:val="20"/>
        </w:rPr>
      </w:pPr>
      <w:r w:rsidRPr="00942E28">
        <w:rPr>
          <w:i/>
          <w:color w:val="auto"/>
          <w:sz w:val="20"/>
          <w:szCs w:val="20"/>
          <w:lang w:eastAsia="en-US"/>
        </w:rPr>
        <w:t>Căn cứ Nghị định số 1</w:t>
      </w:r>
      <w:r w:rsidR="002F543F" w:rsidRPr="00942E28">
        <w:rPr>
          <w:i/>
          <w:color w:val="auto"/>
          <w:sz w:val="20"/>
          <w:szCs w:val="20"/>
          <w:lang w:eastAsia="en-US"/>
        </w:rPr>
        <w:t>1</w:t>
      </w:r>
      <w:r w:rsidRPr="00942E28">
        <w:rPr>
          <w:i/>
          <w:color w:val="auto"/>
          <w:sz w:val="20"/>
          <w:szCs w:val="20"/>
          <w:lang w:eastAsia="en-US"/>
        </w:rPr>
        <w:t xml:space="preserve">0/2026/NĐ-CP ngày 01 tháng 4 năm 2026 của Chính phủ quy định chi tiết thi hành một số </w:t>
      </w:r>
      <w:r w:rsidR="000B3519" w:rsidRPr="00942E28">
        <w:rPr>
          <w:i/>
          <w:color w:val="auto"/>
          <w:sz w:val="20"/>
          <w:szCs w:val="20"/>
          <w:lang w:eastAsia="en-US"/>
        </w:rPr>
        <w:t>điều</w:t>
      </w:r>
      <w:r w:rsidRPr="00942E28">
        <w:rPr>
          <w:i/>
          <w:color w:val="auto"/>
          <w:sz w:val="20"/>
          <w:szCs w:val="20"/>
          <w:lang w:eastAsia="en-US"/>
        </w:rPr>
        <w:t xml:space="preserve"> của Luật Bảo vệ môi trường về trách nhiệm tái chế sản phẩm, bao bì và trách nhiệm xử lý chất thải của nhà sản xuất, nhập khẩu;</w:t>
      </w:r>
    </w:p>
    <w:p w14:paraId="011D11E9" w14:textId="77777777" w:rsidR="00A77B3E" w:rsidRPr="00942E28" w:rsidRDefault="00224D52" w:rsidP="00942E28">
      <w:pPr>
        <w:spacing w:after="120" w:line="240" w:lineRule="auto"/>
        <w:ind w:firstLine="720"/>
        <w:jc w:val="both"/>
        <w:rPr>
          <w:i/>
          <w:color w:val="auto"/>
          <w:sz w:val="20"/>
          <w:szCs w:val="20"/>
        </w:rPr>
      </w:pPr>
      <w:r w:rsidRPr="00942E28">
        <w:rPr>
          <w:i/>
          <w:color w:val="auto"/>
          <w:sz w:val="20"/>
          <w:szCs w:val="20"/>
          <w:lang w:eastAsia="en-US"/>
        </w:rPr>
        <w:t>Căn cứ Nghị định số 47/2020/NĐ-CP ngày 09 tháng 4 năm 2020 của Chính phủ quy định về quản lý, kết nối và chia sẻ dữ liệu số của cơ quan nhà nước;</w:t>
      </w:r>
    </w:p>
    <w:p w14:paraId="5344C2E1" w14:textId="77777777" w:rsidR="00A77B3E" w:rsidRPr="00942E28" w:rsidRDefault="00224D52" w:rsidP="00942E28">
      <w:pPr>
        <w:spacing w:after="120" w:line="240" w:lineRule="auto"/>
        <w:ind w:firstLine="720"/>
        <w:jc w:val="both"/>
        <w:rPr>
          <w:i/>
          <w:color w:val="auto"/>
          <w:sz w:val="20"/>
          <w:szCs w:val="20"/>
        </w:rPr>
      </w:pPr>
      <w:r w:rsidRPr="00942E28">
        <w:rPr>
          <w:i/>
          <w:color w:val="auto"/>
          <w:sz w:val="20"/>
          <w:szCs w:val="20"/>
          <w:lang w:eastAsia="en-US"/>
        </w:rPr>
        <w:t>Căn cứ Nghị định 42/2022/NĐ-CP ngày 24 tháng 6 năm 2022 của Chính phủ quy định về việc cung cấp thông tin và dịch vụ công trực tuyến của cơ quan Nhà nước trên môi trường mạng;</w:t>
      </w:r>
    </w:p>
    <w:p w14:paraId="0FF5042A" w14:textId="77777777" w:rsidR="00A77B3E" w:rsidRPr="00942E28" w:rsidRDefault="00224D52" w:rsidP="00942E28">
      <w:pPr>
        <w:spacing w:after="120" w:line="240" w:lineRule="auto"/>
        <w:ind w:firstLine="720"/>
        <w:jc w:val="both"/>
        <w:rPr>
          <w:i/>
          <w:color w:val="auto"/>
          <w:sz w:val="20"/>
          <w:szCs w:val="20"/>
        </w:rPr>
      </w:pPr>
      <w:r w:rsidRPr="00942E28">
        <w:rPr>
          <w:i/>
          <w:color w:val="auto"/>
          <w:sz w:val="20"/>
          <w:szCs w:val="20"/>
          <w:lang w:eastAsia="en-US"/>
        </w:rPr>
        <w:t xml:space="preserve">Căn cứ Nghị định số 47/2024/NĐ-CP ngày 09 tháng 5 năm 2024 của Chính phủ quy định về danh </w:t>
      </w:r>
      <w:r w:rsidR="000B3519" w:rsidRPr="00942E28">
        <w:rPr>
          <w:i/>
          <w:color w:val="auto"/>
          <w:sz w:val="20"/>
          <w:szCs w:val="20"/>
          <w:lang w:eastAsia="en-US"/>
        </w:rPr>
        <w:t>mục</w:t>
      </w:r>
      <w:r w:rsidRPr="00942E28">
        <w:rPr>
          <w:i/>
          <w:color w:val="auto"/>
          <w:sz w:val="20"/>
          <w:szCs w:val="20"/>
          <w:lang w:eastAsia="en-US"/>
        </w:rPr>
        <w:t xml:space="preserve"> cơ sở dữ liệu quốc gia; việc xây dựng, cập nhật, duy trì, khai thác và sử dụng cơ sở dữ liệu quốc gia;</w:t>
      </w:r>
    </w:p>
    <w:p w14:paraId="45AD76B4" w14:textId="77777777" w:rsidR="00A77B3E" w:rsidRPr="00942E28" w:rsidRDefault="00224D52" w:rsidP="00942E28">
      <w:pPr>
        <w:spacing w:after="120" w:line="240" w:lineRule="auto"/>
        <w:ind w:firstLine="720"/>
        <w:jc w:val="both"/>
        <w:rPr>
          <w:i/>
          <w:color w:val="auto"/>
          <w:sz w:val="20"/>
          <w:szCs w:val="20"/>
        </w:rPr>
      </w:pPr>
      <w:r w:rsidRPr="00942E28">
        <w:rPr>
          <w:i/>
          <w:color w:val="auto"/>
          <w:sz w:val="20"/>
          <w:szCs w:val="20"/>
          <w:lang w:eastAsia="en-US"/>
        </w:rPr>
        <w:t>Căn cứ Nghị định số 137/2024/NĐ-CP ngày 23 tháng 10 năm 2024 của Chính phủ quy định về giao dịch điện tử của cơ quan nhà nước và hệ thống thông tin phục vụ giao dịch điện tử;</w:t>
      </w:r>
    </w:p>
    <w:p w14:paraId="2AAFC11E" w14:textId="77777777" w:rsidR="00A77B3E" w:rsidRPr="00942E28" w:rsidRDefault="00224D52" w:rsidP="00942E28">
      <w:pPr>
        <w:spacing w:after="120" w:line="240" w:lineRule="auto"/>
        <w:ind w:firstLine="720"/>
        <w:jc w:val="both"/>
        <w:rPr>
          <w:i/>
          <w:color w:val="auto"/>
          <w:sz w:val="20"/>
          <w:szCs w:val="20"/>
        </w:rPr>
      </w:pPr>
      <w:r w:rsidRPr="00942E28">
        <w:rPr>
          <w:i/>
          <w:color w:val="auto"/>
          <w:sz w:val="20"/>
          <w:szCs w:val="20"/>
          <w:lang w:eastAsia="en-US"/>
        </w:rPr>
        <w:t>Theo đề nghị của Cục trưởng Cục Môi trường;</w:t>
      </w:r>
    </w:p>
    <w:p w14:paraId="33905AB0" w14:textId="77777777" w:rsidR="00A77B3E" w:rsidRPr="00942E28" w:rsidRDefault="00224D52" w:rsidP="00942E28">
      <w:pPr>
        <w:spacing w:after="120" w:line="240" w:lineRule="auto"/>
        <w:ind w:firstLine="720"/>
        <w:jc w:val="both"/>
        <w:rPr>
          <w:i/>
          <w:color w:val="auto"/>
          <w:sz w:val="20"/>
          <w:szCs w:val="20"/>
        </w:rPr>
      </w:pPr>
      <w:r w:rsidRPr="00942E28">
        <w:rPr>
          <w:i/>
          <w:color w:val="auto"/>
          <w:sz w:val="20"/>
          <w:szCs w:val="20"/>
          <w:lang w:eastAsia="en-US"/>
        </w:rPr>
        <w:t xml:space="preserve">Bộ trưởng Bộ Nông nghiệp và Môi Trường Ban hành Thông tư quy định chi tiết, hướng dẫn thi hành một số </w:t>
      </w:r>
      <w:r w:rsidR="000B3519" w:rsidRPr="00942E28">
        <w:rPr>
          <w:i/>
          <w:color w:val="auto"/>
          <w:sz w:val="20"/>
          <w:szCs w:val="20"/>
          <w:lang w:eastAsia="en-US"/>
        </w:rPr>
        <w:t>điều</w:t>
      </w:r>
      <w:r w:rsidRPr="00942E28">
        <w:rPr>
          <w:i/>
          <w:color w:val="auto"/>
          <w:sz w:val="20"/>
          <w:szCs w:val="20"/>
          <w:lang w:eastAsia="en-US"/>
        </w:rPr>
        <w:t xml:space="preserve"> của Nghị định số 110/2026/NĐ-CP ngày 01 tháng 4 năm 2026 của Chính phủ quy định chi tiết thi hành một số </w:t>
      </w:r>
      <w:r w:rsidR="000B3519" w:rsidRPr="00942E28">
        <w:rPr>
          <w:i/>
          <w:color w:val="auto"/>
          <w:sz w:val="20"/>
          <w:szCs w:val="20"/>
          <w:lang w:eastAsia="en-US"/>
        </w:rPr>
        <w:t>điều</w:t>
      </w:r>
      <w:r w:rsidRPr="00942E28">
        <w:rPr>
          <w:i/>
          <w:color w:val="auto"/>
          <w:sz w:val="20"/>
          <w:szCs w:val="20"/>
          <w:lang w:eastAsia="en-US"/>
        </w:rPr>
        <w:t xml:space="preserve"> của Luật Bảo vệ môi trường về trách nhiệm tái chế sản phẩm, bao bì và trách nhiệm xử lý chất thải của nhà sản xuất, nhập khẩu.</w:t>
      </w:r>
    </w:p>
    <w:p w14:paraId="43F3F405" w14:textId="77777777" w:rsidR="00A77B3E" w:rsidRPr="00942E28" w:rsidRDefault="000B3519" w:rsidP="00942E28">
      <w:pPr>
        <w:spacing w:after="120" w:line="240" w:lineRule="auto"/>
        <w:ind w:firstLine="720"/>
        <w:jc w:val="both"/>
        <w:rPr>
          <w:b/>
          <w:color w:val="auto"/>
          <w:sz w:val="20"/>
          <w:szCs w:val="20"/>
        </w:rPr>
      </w:pPr>
      <w:bookmarkStart w:id="3" w:name="dieu_1"/>
      <w:r w:rsidRPr="00942E28">
        <w:rPr>
          <w:b/>
          <w:color w:val="auto"/>
          <w:sz w:val="20"/>
          <w:szCs w:val="20"/>
          <w:lang w:eastAsia="en-US"/>
        </w:rPr>
        <w:t>Điều</w:t>
      </w:r>
      <w:r w:rsidR="00B21152" w:rsidRPr="00942E28">
        <w:rPr>
          <w:b/>
          <w:color w:val="auto"/>
          <w:sz w:val="20"/>
          <w:szCs w:val="20"/>
          <w:lang w:eastAsia="en-US"/>
        </w:rPr>
        <w:t xml:space="preserve"> 1. Phạm vi </w:t>
      </w:r>
      <w:r w:rsidRPr="00942E28">
        <w:rPr>
          <w:b/>
          <w:color w:val="auto"/>
          <w:sz w:val="20"/>
          <w:szCs w:val="20"/>
          <w:lang w:eastAsia="en-US"/>
        </w:rPr>
        <w:t>điều</w:t>
      </w:r>
      <w:r w:rsidR="00B21152" w:rsidRPr="00942E28">
        <w:rPr>
          <w:b/>
          <w:color w:val="auto"/>
          <w:sz w:val="20"/>
          <w:szCs w:val="20"/>
          <w:lang w:eastAsia="en-US"/>
        </w:rPr>
        <w:t xml:space="preserve"> chỉnh và đối tượng áp dụng</w:t>
      </w:r>
      <w:bookmarkEnd w:id="3"/>
    </w:p>
    <w:p w14:paraId="00E534BE"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1. </w:t>
      </w:r>
      <w:r w:rsidR="000B3519" w:rsidRPr="00942E28">
        <w:rPr>
          <w:color w:val="auto"/>
          <w:sz w:val="20"/>
          <w:szCs w:val="20"/>
          <w:lang w:eastAsia="en-US"/>
        </w:rPr>
        <w:t>Thông tư này</w:t>
      </w:r>
      <w:r w:rsidRPr="00942E28">
        <w:rPr>
          <w:color w:val="auto"/>
          <w:sz w:val="20"/>
          <w:szCs w:val="20"/>
          <w:lang w:eastAsia="en-US"/>
        </w:rPr>
        <w:t xml:space="preserve"> quy định chi tiết </w:t>
      </w:r>
      <w:bookmarkStart w:id="4" w:name="dc_1"/>
      <w:r w:rsidR="000B3519" w:rsidRPr="00942E28">
        <w:rPr>
          <w:color w:val="auto"/>
          <w:sz w:val="20"/>
          <w:szCs w:val="20"/>
          <w:lang w:eastAsia="en-US"/>
        </w:rPr>
        <w:t>khoản</w:t>
      </w:r>
      <w:r w:rsidRPr="00942E28">
        <w:rPr>
          <w:color w:val="auto"/>
          <w:sz w:val="20"/>
          <w:szCs w:val="20"/>
          <w:lang w:eastAsia="en-US"/>
        </w:rPr>
        <w:t xml:space="preserve"> 1 </w:t>
      </w:r>
      <w:r w:rsidR="000B3519" w:rsidRPr="00942E28">
        <w:rPr>
          <w:color w:val="auto"/>
          <w:sz w:val="20"/>
          <w:szCs w:val="20"/>
          <w:lang w:eastAsia="en-US"/>
        </w:rPr>
        <w:t>Điều</w:t>
      </w:r>
      <w:r w:rsidRPr="00942E28">
        <w:rPr>
          <w:color w:val="auto"/>
          <w:sz w:val="20"/>
          <w:szCs w:val="20"/>
          <w:lang w:eastAsia="en-US"/>
        </w:rPr>
        <w:t xml:space="preserve"> 7; </w:t>
      </w:r>
      <w:r w:rsidR="000B3519" w:rsidRPr="00942E28">
        <w:rPr>
          <w:color w:val="auto"/>
          <w:sz w:val="20"/>
          <w:szCs w:val="20"/>
          <w:lang w:eastAsia="en-US"/>
        </w:rPr>
        <w:t>khoản</w:t>
      </w:r>
      <w:r w:rsidRPr="00942E28">
        <w:rPr>
          <w:color w:val="auto"/>
          <w:sz w:val="20"/>
          <w:szCs w:val="20"/>
          <w:lang w:eastAsia="en-US"/>
        </w:rPr>
        <w:t xml:space="preserve"> 2, </w:t>
      </w:r>
      <w:r w:rsidR="000B3519" w:rsidRPr="00942E28">
        <w:rPr>
          <w:color w:val="auto"/>
          <w:sz w:val="20"/>
          <w:szCs w:val="20"/>
          <w:lang w:eastAsia="en-US"/>
        </w:rPr>
        <w:t>điểm</w:t>
      </w:r>
      <w:r w:rsidRPr="00942E28">
        <w:rPr>
          <w:color w:val="auto"/>
          <w:sz w:val="20"/>
          <w:szCs w:val="20"/>
          <w:lang w:eastAsia="en-US"/>
        </w:rPr>
        <w:t xml:space="preserve"> a </w:t>
      </w:r>
      <w:r w:rsidR="000B3519" w:rsidRPr="00942E28">
        <w:rPr>
          <w:color w:val="auto"/>
          <w:sz w:val="20"/>
          <w:szCs w:val="20"/>
          <w:lang w:eastAsia="en-US"/>
        </w:rPr>
        <w:t>khoản</w:t>
      </w:r>
      <w:r w:rsidRPr="00942E28">
        <w:rPr>
          <w:color w:val="auto"/>
          <w:sz w:val="20"/>
          <w:szCs w:val="20"/>
          <w:lang w:eastAsia="en-US"/>
        </w:rPr>
        <w:t xml:space="preserve"> 3 và </w:t>
      </w:r>
      <w:r w:rsidR="000B3519" w:rsidRPr="00942E28">
        <w:rPr>
          <w:color w:val="auto"/>
          <w:sz w:val="20"/>
          <w:szCs w:val="20"/>
          <w:lang w:eastAsia="en-US"/>
        </w:rPr>
        <w:t>khoản</w:t>
      </w:r>
      <w:r w:rsidRPr="00942E28">
        <w:rPr>
          <w:color w:val="auto"/>
          <w:sz w:val="20"/>
          <w:szCs w:val="20"/>
          <w:lang w:eastAsia="en-US"/>
        </w:rPr>
        <w:t xml:space="preserve"> 4 </w:t>
      </w:r>
      <w:r w:rsidR="000B3519" w:rsidRPr="00942E28">
        <w:rPr>
          <w:color w:val="auto"/>
          <w:sz w:val="20"/>
          <w:szCs w:val="20"/>
          <w:lang w:eastAsia="en-US"/>
        </w:rPr>
        <w:t>Điều</w:t>
      </w:r>
      <w:r w:rsidRPr="00942E28">
        <w:rPr>
          <w:color w:val="auto"/>
          <w:sz w:val="20"/>
          <w:szCs w:val="20"/>
          <w:lang w:eastAsia="en-US"/>
        </w:rPr>
        <w:t xml:space="preserve"> 8; </w:t>
      </w:r>
      <w:r w:rsidR="000B3519" w:rsidRPr="00942E28">
        <w:rPr>
          <w:color w:val="auto"/>
          <w:sz w:val="20"/>
          <w:szCs w:val="20"/>
          <w:lang w:eastAsia="en-US"/>
        </w:rPr>
        <w:t>khoản</w:t>
      </w:r>
      <w:r w:rsidRPr="00942E28">
        <w:rPr>
          <w:color w:val="auto"/>
          <w:sz w:val="20"/>
          <w:szCs w:val="20"/>
          <w:lang w:eastAsia="en-US"/>
        </w:rPr>
        <w:t xml:space="preserve"> 4 </w:t>
      </w:r>
      <w:r w:rsidR="000B3519" w:rsidRPr="00942E28">
        <w:rPr>
          <w:color w:val="auto"/>
          <w:sz w:val="20"/>
          <w:szCs w:val="20"/>
          <w:lang w:eastAsia="en-US"/>
        </w:rPr>
        <w:t>Điều</w:t>
      </w:r>
      <w:r w:rsidRPr="00942E28">
        <w:rPr>
          <w:color w:val="auto"/>
          <w:sz w:val="20"/>
          <w:szCs w:val="20"/>
          <w:lang w:eastAsia="en-US"/>
        </w:rPr>
        <w:t xml:space="preserve"> 9</w:t>
      </w:r>
      <w:bookmarkEnd w:id="4"/>
      <w:r w:rsidRPr="00942E28">
        <w:rPr>
          <w:color w:val="auto"/>
          <w:sz w:val="20"/>
          <w:szCs w:val="20"/>
          <w:lang w:eastAsia="en-US"/>
        </w:rPr>
        <w:t xml:space="preserve">; </w:t>
      </w:r>
      <w:bookmarkStart w:id="5" w:name="dc_2"/>
      <w:r w:rsidR="000B3519" w:rsidRPr="00942E28">
        <w:rPr>
          <w:color w:val="auto"/>
          <w:sz w:val="20"/>
          <w:szCs w:val="20"/>
          <w:lang w:eastAsia="en-US"/>
        </w:rPr>
        <w:t>khoản</w:t>
      </w:r>
      <w:r w:rsidRPr="00942E28">
        <w:rPr>
          <w:color w:val="auto"/>
          <w:sz w:val="20"/>
          <w:szCs w:val="20"/>
          <w:lang w:eastAsia="en-US"/>
        </w:rPr>
        <w:t xml:space="preserve"> 1 </w:t>
      </w:r>
      <w:r w:rsidR="000B3519" w:rsidRPr="00942E28">
        <w:rPr>
          <w:color w:val="auto"/>
          <w:sz w:val="20"/>
          <w:szCs w:val="20"/>
          <w:lang w:eastAsia="en-US"/>
        </w:rPr>
        <w:t>Điều</w:t>
      </w:r>
      <w:r w:rsidRPr="00942E28">
        <w:rPr>
          <w:color w:val="auto"/>
          <w:sz w:val="20"/>
          <w:szCs w:val="20"/>
          <w:lang w:eastAsia="en-US"/>
        </w:rPr>
        <w:t xml:space="preserve"> 10; </w:t>
      </w:r>
      <w:r w:rsidR="000B3519" w:rsidRPr="00942E28">
        <w:rPr>
          <w:color w:val="auto"/>
          <w:sz w:val="20"/>
          <w:szCs w:val="20"/>
          <w:lang w:eastAsia="en-US"/>
        </w:rPr>
        <w:t>khoản</w:t>
      </w:r>
      <w:r w:rsidRPr="00942E28">
        <w:rPr>
          <w:color w:val="auto"/>
          <w:sz w:val="20"/>
          <w:szCs w:val="20"/>
          <w:lang w:eastAsia="en-US"/>
        </w:rPr>
        <w:t xml:space="preserve"> 1 </w:t>
      </w:r>
      <w:r w:rsidR="000B3519" w:rsidRPr="00942E28">
        <w:rPr>
          <w:color w:val="auto"/>
          <w:sz w:val="20"/>
          <w:szCs w:val="20"/>
          <w:lang w:eastAsia="en-US"/>
        </w:rPr>
        <w:t>Điều</w:t>
      </w:r>
      <w:r w:rsidRPr="00942E28">
        <w:rPr>
          <w:color w:val="auto"/>
          <w:sz w:val="20"/>
          <w:szCs w:val="20"/>
          <w:lang w:eastAsia="en-US"/>
        </w:rPr>
        <w:t xml:space="preserve"> 13; </w:t>
      </w:r>
      <w:r w:rsidR="000B3519" w:rsidRPr="00942E28">
        <w:rPr>
          <w:color w:val="auto"/>
          <w:sz w:val="20"/>
          <w:szCs w:val="20"/>
          <w:lang w:eastAsia="en-US"/>
        </w:rPr>
        <w:t>khoản</w:t>
      </w:r>
      <w:r w:rsidR="00EB64AA" w:rsidRPr="00942E28">
        <w:rPr>
          <w:color w:val="auto"/>
          <w:sz w:val="20"/>
          <w:szCs w:val="20"/>
          <w:lang w:eastAsia="en-US"/>
        </w:rPr>
        <w:t xml:space="preserve"> </w:t>
      </w:r>
      <w:r w:rsidRPr="00942E28">
        <w:rPr>
          <w:color w:val="auto"/>
          <w:sz w:val="20"/>
          <w:szCs w:val="20"/>
          <w:lang w:eastAsia="en-US"/>
        </w:rPr>
        <w:t xml:space="preserve">2 và </w:t>
      </w:r>
      <w:r w:rsidR="000B3519" w:rsidRPr="00942E28">
        <w:rPr>
          <w:color w:val="auto"/>
          <w:sz w:val="20"/>
          <w:szCs w:val="20"/>
          <w:lang w:eastAsia="en-US"/>
        </w:rPr>
        <w:t>khoản</w:t>
      </w:r>
      <w:r w:rsidRPr="00942E28">
        <w:rPr>
          <w:color w:val="auto"/>
          <w:sz w:val="20"/>
          <w:szCs w:val="20"/>
          <w:lang w:eastAsia="en-US"/>
        </w:rPr>
        <w:t xml:space="preserve"> 4 </w:t>
      </w:r>
      <w:r w:rsidR="000B3519" w:rsidRPr="00942E28">
        <w:rPr>
          <w:color w:val="auto"/>
          <w:sz w:val="20"/>
          <w:szCs w:val="20"/>
          <w:lang w:eastAsia="en-US"/>
        </w:rPr>
        <w:t>Điều</w:t>
      </w:r>
      <w:r w:rsidRPr="00942E28">
        <w:rPr>
          <w:color w:val="auto"/>
          <w:sz w:val="20"/>
          <w:szCs w:val="20"/>
          <w:lang w:eastAsia="en-US"/>
        </w:rPr>
        <w:t xml:space="preserve"> 14</w:t>
      </w:r>
      <w:bookmarkEnd w:id="5"/>
      <w:r w:rsidRPr="00942E28">
        <w:rPr>
          <w:color w:val="auto"/>
          <w:sz w:val="20"/>
          <w:szCs w:val="20"/>
          <w:lang w:eastAsia="en-US"/>
        </w:rPr>
        <w:t xml:space="preserve">; </w:t>
      </w:r>
      <w:bookmarkStart w:id="6" w:name="dc_3"/>
      <w:r w:rsidR="000B3519" w:rsidRPr="00942E28">
        <w:rPr>
          <w:color w:val="auto"/>
          <w:sz w:val="20"/>
          <w:szCs w:val="20"/>
          <w:lang w:eastAsia="en-US"/>
        </w:rPr>
        <w:t>khoản</w:t>
      </w:r>
      <w:r w:rsidRPr="00942E28">
        <w:rPr>
          <w:color w:val="auto"/>
          <w:sz w:val="20"/>
          <w:szCs w:val="20"/>
          <w:lang w:eastAsia="en-US"/>
        </w:rPr>
        <w:t xml:space="preserve"> 1 </w:t>
      </w:r>
      <w:r w:rsidR="000B3519" w:rsidRPr="00942E28">
        <w:rPr>
          <w:color w:val="auto"/>
          <w:sz w:val="20"/>
          <w:szCs w:val="20"/>
          <w:lang w:eastAsia="en-US"/>
        </w:rPr>
        <w:t>Điều</w:t>
      </w:r>
      <w:r w:rsidRPr="00942E28">
        <w:rPr>
          <w:color w:val="auto"/>
          <w:sz w:val="20"/>
          <w:szCs w:val="20"/>
          <w:lang w:eastAsia="en-US"/>
        </w:rPr>
        <w:t xml:space="preserve"> 15; </w:t>
      </w:r>
      <w:r w:rsidR="000B3519" w:rsidRPr="00942E28">
        <w:rPr>
          <w:color w:val="auto"/>
          <w:sz w:val="20"/>
          <w:szCs w:val="20"/>
          <w:lang w:eastAsia="en-US"/>
        </w:rPr>
        <w:t>khoản</w:t>
      </w:r>
      <w:r w:rsidRPr="00942E28">
        <w:rPr>
          <w:color w:val="auto"/>
          <w:sz w:val="20"/>
          <w:szCs w:val="20"/>
          <w:lang w:eastAsia="en-US"/>
        </w:rPr>
        <w:t xml:space="preserve"> 3 </w:t>
      </w:r>
      <w:r w:rsidR="000B3519" w:rsidRPr="00942E28">
        <w:rPr>
          <w:color w:val="auto"/>
          <w:sz w:val="20"/>
          <w:szCs w:val="20"/>
          <w:lang w:eastAsia="en-US"/>
        </w:rPr>
        <w:t>Điều</w:t>
      </w:r>
      <w:r w:rsidRPr="00942E28">
        <w:rPr>
          <w:color w:val="auto"/>
          <w:sz w:val="20"/>
          <w:szCs w:val="20"/>
          <w:lang w:eastAsia="en-US"/>
        </w:rPr>
        <w:t xml:space="preserve"> 21 Nghị định số 110/2026/NĐ-CP</w:t>
      </w:r>
      <w:bookmarkEnd w:id="6"/>
      <w:r w:rsidRPr="00942E28">
        <w:rPr>
          <w:color w:val="auto"/>
          <w:sz w:val="20"/>
          <w:szCs w:val="20"/>
          <w:lang w:eastAsia="en-US"/>
        </w:rPr>
        <w:t xml:space="preserve"> ngày 01 tháng 4 năm 2026 của Chính phủ quy định chi tiết thi hành một số </w:t>
      </w:r>
      <w:r w:rsidR="000B3519" w:rsidRPr="00942E28">
        <w:rPr>
          <w:color w:val="auto"/>
          <w:sz w:val="20"/>
          <w:szCs w:val="20"/>
          <w:lang w:eastAsia="en-US"/>
        </w:rPr>
        <w:t>điều</w:t>
      </w:r>
      <w:r w:rsidRPr="00942E28">
        <w:rPr>
          <w:color w:val="auto"/>
          <w:sz w:val="20"/>
          <w:szCs w:val="20"/>
          <w:lang w:eastAsia="en-US"/>
        </w:rPr>
        <w:t xml:space="preserve"> của Luật Bảo vệ môi trường về </w:t>
      </w:r>
      <w:r w:rsidR="00FF0618" w:rsidRPr="00942E28">
        <w:rPr>
          <w:color w:val="auto"/>
          <w:sz w:val="20"/>
          <w:szCs w:val="20"/>
          <w:lang w:eastAsia="en-US"/>
        </w:rPr>
        <w:t>tr</w:t>
      </w:r>
      <w:r w:rsidRPr="00942E28">
        <w:rPr>
          <w:color w:val="auto"/>
          <w:sz w:val="20"/>
          <w:szCs w:val="20"/>
          <w:lang w:eastAsia="en-US"/>
        </w:rPr>
        <w:t>ách nhiệm tái chế sản phẩm, bao bì và trách nhiệm xử lý chất thải của nhà sản xuất, nhập khẩu (sau đây viết tắt là Nghị định số 110/2026/NĐ-CP).</w:t>
      </w:r>
    </w:p>
    <w:p w14:paraId="74251717"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2. </w:t>
      </w:r>
      <w:r w:rsidR="000B3519" w:rsidRPr="00942E28">
        <w:rPr>
          <w:color w:val="auto"/>
          <w:sz w:val="20"/>
          <w:szCs w:val="20"/>
          <w:lang w:eastAsia="en-US"/>
        </w:rPr>
        <w:t>Thông tư này</w:t>
      </w:r>
      <w:r w:rsidRPr="00942E28">
        <w:rPr>
          <w:color w:val="auto"/>
          <w:sz w:val="20"/>
          <w:szCs w:val="20"/>
          <w:lang w:eastAsia="en-US"/>
        </w:rPr>
        <w:t xml:space="preserve"> áp dụng đối với:</w:t>
      </w:r>
    </w:p>
    <w:p w14:paraId="4DF3C4CB"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a) Tổ chức, cá nhân sản xuất, nhập khẩu sản phẩm, bao bì thuộc đối tượng thực hiện trách nhiệm tái chế và trách nhiệm thu gom, xử lý chất thải (sau đây gọi chung là nhà sản xuất, nhập khẩu);</w:t>
      </w:r>
    </w:p>
    <w:p w14:paraId="1BD1734B"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b) Cơ quan, tổ chức, cá nhân có liên quan đến trách nhiệm tái chế sản phẩm, bao bì và trách nhiệm thu gom, xử lý chất thải của nhà sản xuất, nhập khẩu.</w:t>
      </w:r>
    </w:p>
    <w:p w14:paraId="4D40CC07" w14:textId="77777777" w:rsidR="00A77B3E" w:rsidRPr="00942E28" w:rsidRDefault="000B3519" w:rsidP="00942E28">
      <w:pPr>
        <w:spacing w:after="120" w:line="240" w:lineRule="auto"/>
        <w:ind w:firstLine="720"/>
        <w:jc w:val="both"/>
        <w:rPr>
          <w:b/>
          <w:color w:val="auto"/>
          <w:sz w:val="20"/>
          <w:szCs w:val="20"/>
        </w:rPr>
      </w:pPr>
      <w:bookmarkStart w:id="7" w:name="dieu_2"/>
      <w:r w:rsidRPr="00942E28">
        <w:rPr>
          <w:b/>
          <w:color w:val="auto"/>
          <w:sz w:val="20"/>
          <w:szCs w:val="20"/>
          <w:lang w:eastAsia="en-US"/>
        </w:rPr>
        <w:t>Điều</w:t>
      </w:r>
      <w:r w:rsidR="00B21152" w:rsidRPr="00942E28">
        <w:rPr>
          <w:b/>
          <w:color w:val="auto"/>
          <w:sz w:val="20"/>
          <w:szCs w:val="20"/>
          <w:lang w:eastAsia="en-US"/>
        </w:rPr>
        <w:t xml:space="preserve"> 2. Trách nhiệm tái chế sản phẩm, bao bì và trách nhiệm thu gom, xử lý chất thải của nhà sản xuất, nhập khẩu</w:t>
      </w:r>
      <w:bookmarkEnd w:id="7"/>
    </w:p>
    <w:p w14:paraId="49E002D5"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1. Mức đóng góp tài chính đối với một đơn vị khối lượng sản phẩm, bao bì (Fs) được quy định tại Phụ lục I ban hành kèm theo </w:t>
      </w:r>
      <w:r w:rsidR="000B3519" w:rsidRPr="00942E28">
        <w:rPr>
          <w:color w:val="auto"/>
          <w:sz w:val="20"/>
          <w:szCs w:val="20"/>
          <w:lang w:eastAsia="en-US"/>
        </w:rPr>
        <w:t>Thông tư này</w:t>
      </w:r>
      <w:r w:rsidRPr="00942E28">
        <w:rPr>
          <w:color w:val="auto"/>
          <w:sz w:val="20"/>
          <w:szCs w:val="20"/>
          <w:lang w:eastAsia="en-US"/>
        </w:rPr>
        <w:t>.</w:t>
      </w:r>
    </w:p>
    <w:p w14:paraId="31D97A80"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2. Biểu mẫu thực hiện trách nhiệm tái chế sản phẩm, bao bì:</w:t>
      </w:r>
    </w:p>
    <w:p w14:paraId="7F3D4129"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a) Bản đăng ký, kê khai thực hiện trách nhiệm tái chế sản phẩm, bao bì của nhà sản xuất, nhập khẩu theo quy định tại Mẫu số 01 Phụ lục II ban hành kèm theo </w:t>
      </w:r>
      <w:r w:rsidR="000B3519" w:rsidRPr="00942E28">
        <w:rPr>
          <w:color w:val="auto"/>
          <w:sz w:val="20"/>
          <w:szCs w:val="20"/>
          <w:lang w:eastAsia="en-US"/>
        </w:rPr>
        <w:t>Thông tư này</w:t>
      </w:r>
      <w:r w:rsidRPr="00942E28">
        <w:rPr>
          <w:color w:val="auto"/>
          <w:sz w:val="20"/>
          <w:szCs w:val="20"/>
          <w:lang w:eastAsia="en-US"/>
        </w:rPr>
        <w:t>;</w:t>
      </w:r>
    </w:p>
    <w:p w14:paraId="6BF9B8BA"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lastRenderedPageBreak/>
        <w:t xml:space="preserve">b) Báo cáo kết quả tái chế sản phẩm, bao bì của nhà sản xuất, nhập khẩu theo quy định tại Mẫu số 02 Phụ lục II ban hành kèm theo </w:t>
      </w:r>
      <w:r w:rsidR="000B3519" w:rsidRPr="00942E28">
        <w:rPr>
          <w:color w:val="auto"/>
          <w:sz w:val="20"/>
          <w:szCs w:val="20"/>
          <w:lang w:eastAsia="en-US"/>
        </w:rPr>
        <w:t>Thông tư này</w:t>
      </w:r>
      <w:r w:rsidRPr="00942E28">
        <w:rPr>
          <w:color w:val="auto"/>
          <w:sz w:val="20"/>
          <w:szCs w:val="20"/>
          <w:lang w:eastAsia="en-US"/>
        </w:rPr>
        <w:t>.</w:t>
      </w:r>
    </w:p>
    <w:p w14:paraId="6630BB11"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3. Biểu mẫu thực hiện trách nhiệm thu gom, xử lý chất thải:</w:t>
      </w:r>
    </w:p>
    <w:p w14:paraId="768572FC"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Bản kê khai số tiền đóng góp hỗ trợ hoạt động xử lý chất thải của nhà sản xuất, nhập khẩu theo quy định tại Mẫu số 03 Phụ lục II ban hành kèm theo </w:t>
      </w:r>
      <w:r w:rsidR="000B3519" w:rsidRPr="00942E28">
        <w:rPr>
          <w:color w:val="auto"/>
          <w:sz w:val="20"/>
          <w:szCs w:val="20"/>
          <w:lang w:eastAsia="en-US"/>
        </w:rPr>
        <w:t>Thông tư này</w:t>
      </w:r>
      <w:r w:rsidRPr="00942E28">
        <w:rPr>
          <w:color w:val="auto"/>
          <w:sz w:val="20"/>
          <w:szCs w:val="20"/>
          <w:lang w:eastAsia="en-US"/>
        </w:rPr>
        <w:t>.</w:t>
      </w:r>
    </w:p>
    <w:p w14:paraId="78991864" w14:textId="77777777" w:rsidR="00A77B3E" w:rsidRPr="00942E28" w:rsidRDefault="000B3519" w:rsidP="00942E28">
      <w:pPr>
        <w:spacing w:after="120" w:line="240" w:lineRule="auto"/>
        <w:ind w:firstLine="720"/>
        <w:jc w:val="both"/>
        <w:rPr>
          <w:b/>
          <w:color w:val="auto"/>
          <w:sz w:val="20"/>
          <w:szCs w:val="20"/>
        </w:rPr>
      </w:pPr>
      <w:bookmarkStart w:id="8" w:name="dieu_3"/>
      <w:r w:rsidRPr="00942E28">
        <w:rPr>
          <w:b/>
          <w:color w:val="auto"/>
          <w:sz w:val="20"/>
          <w:szCs w:val="20"/>
          <w:lang w:eastAsia="en-US"/>
        </w:rPr>
        <w:t>Điều</w:t>
      </w:r>
      <w:r w:rsidR="00B21152" w:rsidRPr="00942E28">
        <w:rPr>
          <w:b/>
          <w:color w:val="auto"/>
          <w:sz w:val="20"/>
          <w:szCs w:val="20"/>
          <w:lang w:eastAsia="en-US"/>
        </w:rPr>
        <w:t xml:space="preserve"> 3. Hỗ trợ hoạt động tái chế sản phẩm, bao bì và hoạt động xử lý chất thải</w:t>
      </w:r>
      <w:bookmarkEnd w:id="8"/>
    </w:p>
    <w:p w14:paraId="2449B56E"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1. Việc gửi, tiếp nhận, quản lý và mở hồ sơ đề nghị hỗ trợ hoạt động tái chế sản phẩm, bao bì được thực hiện như sau:</w:t>
      </w:r>
    </w:p>
    <w:p w14:paraId="3AC2159A"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a) Hồ sơ đề nghị hỗ trợ hoạt động tái chế sản phẩm, bao bì được gửi trực tiếp hoặc qua đường bưu chính đến Bộ phận Một cửa của Bộ Nông nghiệp và Môi trường. Hồ sơ phải được đựng trong phong bì kín, dán giấy niêm phong đè lên các mép dán để bảo đảm tính nguyên vẹn. Bên ngoài ghi rõ tên tổ chức đề nghị, tên hồ sơ và dòng chữ: “Hồ sơ đề nghị hỗ trợ hoạt động tái chế sản phẩm, bao bì, không được bóc mở trước thời </w:t>
      </w:r>
      <w:r w:rsidR="000B3519" w:rsidRPr="00942E28">
        <w:rPr>
          <w:color w:val="auto"/>
          <w:sz w:val="20"/>
          <w:szCs w:val="20"/>
          <w:lang w:eastAsia="en-US"/>
        </w:rPr>
        <w:t>điểm</w:t>
      </w:r>
      <w:r w:rsidRPr="00942E28">
        <w:rPr>
          <w:color w:val="auto"/>
          <w:sz w:val="20"/>
          <w:szCs w:val="20"/>
          <w:lang w:eastAsia="en-US"/>
        </w:rPr>
        <w:t xml:space="preserve"> mở hồ sơ”. Giấy niêm phong là giấy có độ bền cơ học cao, trên đó phải có chữ ký, họ tên, chức danh của người đại diện theo pháp luật và đóng dấu của tổ chức;</w:t>
      </w:r>
    </w:p>
    <w:p w14:paraId="42C38A37"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b) Sau khi Hệ thống thông tin EPR quốc gia được tích hợp chức năng tiếp nhận hồ sơ đề nghị hỗ trợ hoạt động tái chế sản phẩm, bao bì, đơn vị đề nghị hỗ trợ được lựa chọn nộp hồ sơ theo hình thức trực tuyến trên Hệ thống </w:t>
      </w:r>
      <w:r w:rsidR="000B3519" w:rsidRPr="00942E28">
        <w:rPr>
          <w:color w:val="auto"/>
          <w:sz w:val="20"/>
          <w:szCs w:val="20"/>
          <w:lang w:eastAsia="en-US"/>
        </w:rPr>
        <w:t>này</w:t>
      </w:r>
      <w:r w:rsidRPr="00942E28">
        <w:rPr>
          <w:color w:val="auto"/>
          <w:sz w:val="20"/>
          <w:szCs w:val="20"/>
          <w:lang w:eastAsia="en-US"/>
        </w:rPr>
        <w:t>;</w:t>
      </w:r>
    </w:p>
    <w:p w14:paraId="629A2E94"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c) Hồ sơ sau khi tiếp nhận được quản lý, lưu giữ, bảo mật, bảo đảm tính toàn vẹn, nguyên trạng đối với hồ sơ giấy và tính toàn vẹn dữ liệu đối với hồ sơ điện tử, đáp ứng yêu cầu về bảo mật thông tin theo quy định của pháp luật. Việc m</w:t>
      </w:r>
      <w:r w:rsidR="00704609" w:rsidRPr="00942E28">
        <w:rPr>
          <w:color w:val="auto"/>
          <w:sz w:val="20"/>
          <w:szCs w:val="20"/>
          <w:lang w:eastAsia="en-US"/>
        </w:rPr>
        <w:t>ở</w:t>
      </w:r>
      <w:r w:rsidRPr="00942E28">
        <w:rPr>
          <w:color w:val="auto"/>
          <w:sz w:val="20"/>
          <w:szCs w:val="20"/>
          <w:lang w:eastAsia="en-US"/>
        </w:rPr>
        <w:t xml:space="preserve"> hồ sơ được thực hiện tại một thời </w:t>
      </w:r>
      <w:r w:rsidR="000B3519" w:rsidRPr="00942E28">
        <w:rPr>
          <w:color w:val="auto"/>
          <w:sz w:val="20"/>
          <w:szCs w:val="20"/>
          <w:lang w:eastAsia="en-US"/>
        </w:rPr>
        <w:t>điểm</w:t>
      </w:r>
      <w:r w:rsidRPr="00942E28">
        <w:rPr>
          <w:color w:val="auto"/>
          <w:sz w:val="20"/>
          <w:szCs w:val="20"/>
          <w:lang w:eastAsia="en-US"/>
        </w:rPr>
        <w:t xml:space="preserve"> sau khi hết thời hạn đề nghị hỗ trợ theo quy định.</w:t>
      </w:r>
    </w:p>
    <w:p w14:paraId="4FF9D25C"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2. Biểu mẫu hỗ trợ hoạt động tái chế sản phẩm, bao bì:</w:t>
      </w:r>
    </w:p>
    <w:p w14:paraId="3E07F128"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a) Hợp đồng hỗ trợ hoạt động tái chế sản phẩm, bao bì theo quy định tại Mẫu số 01 Phụ lục III ban hành kèm theo </w:t>
      </w:r>
      <w:r w:rsidR="000B3519" w:rsidRPr="00942E28">
        <w:rPr>
          <w:color w:val="auto"/>
          <w:sz w:val="20"/>
          <w:szCs w:val="20"/>
          <w:lang w:eastAsia="en-US"/>
        </w:rPr>
        <w:t>Thông tư này</w:t>
      </w:r>
      <w:r w:rsidRPr="00942E28">
        <w:rPr>
          <w:color w:val="auto"/>
          <w:sz w:val="20"/>
          <w:szCs w:val="20"/>
          <w:lang w:eastAsia="en-US"/>
        </w:rPr>
        <w:t>;</w:t>
      </w:r>
    </w:p>
    <w:p w14:paraId="51BB6E49"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b) Bản cập nhật tiến độ tái chế sản phẩm, bao bì hằng quý của bên được hỗ trợ theo quy định tại Mẫu số 02 Phụ lục III ban hành kèm theo </w:t>
      </w:r>
      <w:r w:rsidR="000B3519" w:rsidRPr="00942E28">
        <w:rPr>
          <w:color w:val="auto"/>
          <w:sz w:val="20"/>
          <w:szCs w:val="20"/>
          <w:lang w:eastAsia="en-US"/>
        </w:rPr>
        <w:t>Thông tư này</w:t>
      </w:r>
      <w:r w:rsidRPr="00942E28">
        <w:rPr>
          <w:color w:val="auto"/>
          <w:sz w:val="20"/>
          <w:szCs w:val="20"/>
          <w:lang w:eastAsia="en-US"/>
        </w:rPr>
        <w:t>;</w:t>
      </w:r>
    </w:p>
    <w:p w14:paraId="1E82CFCC"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c) Báo cáo kết quả tái chế sản phẩm, bao bì theo hợp đồng hỗ trợ của bên được hỗ trợ là đơn vị tái chế theo quy định tại Mẫu số 03 Phụ lục III ban hành kèm theo </w:t>
      </w:r>
      <w:r w:rsidR="000B3519" w:rsidRPr="00942E28">
        <w:rPr>
          <w:color w:val="auto"/>
          <w:sz w:val="20"/>
          <w:szCs w:val="20"/>
          <w:lang w:eastAsia="en-US"/>
        </w:rPr>
        <w:t>Thông tư này</w:t>
      </w:r>
      <w:r w:rsidRPr="00942E28">
        <w:rPr>
          <w:color w:val="auto"/>
          <w:sz w:val="20"/>
          <w:szCs w:val="20"/>
          <w:lang w:eastAsia="en-US"/>
        </w:rPr>
        <w:t>;</w:t>
      </w:r>
    </w:p>
    <w:p w14:paraId="1B6A8075"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d) Báo cáo kết quả tổ chức tái chế sản phẩm, bao bì theo hợp đồng hỗ trợ của bên được hỗ trợ là đơn vị tổ chức trách nhiệm tái chế theo quy định tại Mẫu số 04 Phụ lục III ban hành kèm theo </w:t>
      </w:r>
      <w:r w:rsidR="000B3519" w:rsidRPr="00942E28">
        <w:rPr>
          <w:color w:val="auto"/>
          <w:sz w:val="20"/>
          <w:szCs w:val="20"/>
          <w:lang w:eastAsia="en-US"/>
        </w:rPr>
        <w:t>Thông tư này</w:t>
      </w:r>
      <w:r w:rsidRPr="00942E28">
        <w:rPr>
          <w:color w:val="auto"/>
          <w:sz w:val="20"/>
          <w:szCs w:val="20"/>
          <w:lang w:eastAsia="en-US"/>
        </w:rPr>
        <w:t>.</w:t>
      </w:r>
    </w:p>
    <w:p w14:paraId="5FCEB695"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3. Biểu mẫu hỗ trợ hoạt động xử lý chất thải:</w:t>
      </w:r>
    </w:p>
    <w:p w14:paraId="183F672B"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Báo cáo kết quả sử dụng kinh phí hỗ trợ được phân bổ để thực hiện hoạt động xử lý chất thải của Ủy ban nhân dân cấp tỉnh được hỗ trợ theo quy định tại Mẫu số 05 Phụ lục III ban hành kèm theo </w:t>
      </w:r>
      <w:r w:rsidR="000B3519" w:rsidRPr="00942E28">
        <w:rPr>
          <w:color w:val="auto"/>
          <w:sz w:val="20"/>
          <w:szCs w:val="20"/>
          <w:lang w:eastAsia="en-US"/>
        </w:rPr>
        <w:t>Thông tư này</w:t>
      </w:r>
      <w:r w:rsidRPr="00942E28">
        <w:rPr>
          <w:color w:val="auto"/>
          <w:sz w:val="20"/>
          <w:szCs w:val="20"/>
          <w:lang w:eastAsia="en-US"/>
        </w:rPr>
        <w:t>.</w:t>
      </w:r>
    </w:p>
    <w:p w14:paraId="5365ABD2" w14:textId="77777777" w:rsidR="00A77B3E" w:rsidRPr="00942E28" w:rsidRDefault="000B3519" w:rsidP="00942E28">
      <w:pPr>
        <w:spacing w:after="120" w:line="240" w:lineRule="auto"/>
        <w:ind w:firstLine="720"/>
        <w:jc w:val="both"/>
        <w:rPr>
          <w:b/>
          <w:color w:val="auto"/>
          <w:sz w:val="20"/>
          <w:szCs w:val="20"/>
        </w:rPr>
      </w:pPr>
      <w:bookmarkStart w:id="9" w:name="dieu_4"/>
      <w:r w:rsidRPr="00942E28">
        <w:rPr>
          <w:b/>
          <w:color w:val="auto"/>
          <w:sz w:val="20"/>
          <w:szCs w:val="20"/>
          <w:lang w:eastAsia="en-US"/>
        </w:rPr>
        <w:t>Điều</w:t>
      </w:r>
      <w:r w:rsidR="00B21152" w:rsidRPr="00942E28">
        <w:rPr>
          <w:b/>
          <w:color w:val="auto"/>
          <w:sz w:val="20"/>
          <w:szCs w:val="20"/>
          <w:lang w:eastAsia="en-US"/>
        </w:rPr>
        <w:t xml:space="preserve"> 4. Quản lý, sử dụng lãi tiền gửi ngân hàng phát sinh từ tiền đóng góp tài chính hỗ trợ hoạt động tái chế và hỗ trợ hoạt động xử lý chất thải</w:t>
      </w:r>
      <w:bookmarkEnd w:id="9"/>
    </w:p>
    <w:p w14:paraId="7E7D70E6"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1. Việc quản lý, sử dụng lãi tiền gửi ngân hàng phát sinh từ tiền đóng góp tài chính hỗ trợ hoạt động tái chế được quy định như sau:</w:t>
      </w:r>
    </w:p>
    <w:p w14:paraId="2D61310D"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a) Hằng năm, Quỹ Bảo vệ môi trường Việt Nam lập thuyết minh dự kiến số tiền giải ngân hỗ trợ hoạt động tái chế trong năm, dự toán chi phí quản lý để thực hiện các trách nhiệm về quản lý, sử dụng số tiền đóng góp tài chính hỗ trợ hoạt động tái chế sản phẩm, bao bì, trình Bộ trưởng Bộ Nông nghiệp và Môi trường phê duyệt mức trích chi phí quản lý sau khi có ý kiến đồng thuận của Hội đồng EPR quốc gia, bảo đảm không quá 2% số tiền giải ngân hỗ trợ hoạt động tái chế trong năm.</w:t>
      </w:r>
    </w:p>
    <w:p w14:paraId="04A37F31"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Số tiền lãi còn lại sau khi trích chi phí quản lý được phân bổ để bổ sung vào nguồn kinh phí hỗ trợ hoạt động tái chế sản phẩm, bao bì của năm kế tiếp theo quy định tại </w:t>
      </w:r>
      <w:r w:rsidR="000B3519" w:rsidRPr="00942E28">
        <w:rPr>
          <w:color w:val="auto"/>
          <w:sz w:val="20"/>
          <w:szCs w:val="20"/>
          <w:lang w:eastAsia="en-US"/>
        </w:rPr>
        <w:t>điểm</w:t>
      </w:r>
      <w:r w:rsidRPr="00942E28">
        <w:rPr>
          <w:color w:val="auto"/>
          <w:sz w:val="20"/>
          <w:szCs w:val="20"/>
          <w:lang w:eastAsia="en-US"/>
        </w:rPr>
        <w:t xml:space="preserve"> b </w:t>
      </w:r>
      <w:r w:rsidR="000B3519" w:rsidRPr="00942E28">
        <w:rPr>
          <w:color w:val="auto"/>
          <w:sz w:val="20"/>
          <w:szCs w:val="20"/>
          <w:lang w:eastAsia="en-US"/>
        </w:rPr>
        <w:t>khoản</w:t>
      </w:r>
      <w:r w:rsidRPr="00942E28">
        <w:rPr>
          <w:color w:val="auto"/>
          <w:sz w:val="20"/>
          <w:szCs w:val="20"/>
          <w:lang w:eastAsia="en-US"/>
        </w:rPr>
        <w:t xml:space="preserve"> </w:t>
      </w:r>
      <w:r w:rsidR="000B3519" w:rsidRPr="00942E28">
        <w:rPr>
          <w:color w:val="auto"/>
          <w:sz w:val="20"/>
          <w:szCs w:val="20"/>
          <w:lang w:eastAsia="en-US"/>
        </w:rPr>
        <w:t>này</w:t>
      </w:r>
      <w:r w:rsidRPr="00942E28">
        <w:rPr>
          <w:color w:val="auto"/>
          <w:sz w:val="20"/>
          <w:szCs w:val="20"/>
          <w:lang w:eastAsia="en-US"/>
        </w:rPr>
        <w:t>;</w:t>
      </w:r>
    </w:p>
    <w:p w14:paraId="0F532883"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b) Việc phân bổ lãi tiền gửi ngân hàng phải bảo đảm tính minh bạch, khách quan và phù hợp với tỷ lệ số dư nguồn kinh phí hỗ trợ của từng nhóm sản phẩm, bao bì quy định tại cột 2 Phụ lục I ban hành kèm theo Nghị định số 110/2026/NĐ-CP và được xác định theo công thức sau:</w:t>
      </w:r>
    </w:p>
    <w:p w14:paraId="0445D56D" w14:textId="77777777" w:rsidR="006B308D" w:rsidRPr="00942E28" w:rsidRDefault="00304252" w:rsidP="00942E28">
      <w:pPr>
        <w:spacing w:after="120" w:line="240" w:lineRule="auto"/>
        <w:ind w:firstLine="720"/>
        <w:jc w:val="both"/>
        <w:rPr>
          <w:color w:val="auto"/>
          <w:sz w:val="20"/>
          <w:szCs w:val="20"/>
          <w:lang w:eastAsia="en-US"/>
        </w:rPr>
      </w:pPr>
      <w:r w:rsidRPr="00942E28">
        <w:rPr>
          <w:noProof/>
          <w:color w:val="auto"/>
          <w:sz w:val="20"/>
          <w:szCs w:val="20"/>
          <w:lang w:eastAsia="en-US"/>
        </w:rPr>
        <w:lastRenderedPageBreak/>
        <w:drawing>
          <wp:inline distT="0" distB="0" distL="0" distR="0" wp14:anchorId="2880A9BA" wp14:editId="6AFC089A">
            <wp:extent cx="929640" cy="44196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lum bright="-20000" contrast="40000"/>
                      <a:extLst>
                        <a:ext uri="{28A0092B-C50C-407E-A947-70E740481C1C}">
                          <a14:useLocalDpi xmlns:a14="http://schemas.microsoft.com/office/drawing/2010/main" val="0"/>
                        </a:ext>
                      </a:extLst>
                    </a:blip>
                    <a:srcRect/>
                    <a:stretch>
                      <a:fillRect/>
                    </a:stretch>
                  </pic:blipFill>
                  <pic:spPr bwMode="auto">
                    <a:xfrm>
                      <a:off x="0" y="0"/>
                      <a:ext cx="929640" cy="441960"/>
                    </a:xfrm>
                    <a:prstGeom prst="rect">
                      <a:avLst/>
                    </a:prstGeom>
                    <a:noFill/>
                    <a:ln>
                      <a:noFill/>
                    </a:ln>
                  </pic:spPr>
                </pic:pic>
              </a:graphicData>
            </a:graphic>
          </wp:inline>
        </w:drawing>
      </w:r>
    </w:p>
    <w:p w14:paraId="0619740B"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Trong đó:</w:t>
      </w:r>
    </w:p>
    <w:p w14:paraId="19857B60"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i: Nhóm sản phẩm, bao bì i quy định tại cột 2 Phụ lục I ban hành kèm theo Nghị định số 110/2026/NĐ-CP;</w:t>
      </w:r>
    </w:p>
    <w:p w14:paraId="30DAE040"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I</w:t>
      </w:r>
      <w:r w:rsidR="006B308D" w:rsidRPr="00942E28">
        <w:rPr>
          <w:color w:val="auto"/>
          <w:sz w:val="20"/>
          <w:szCs w:val="20"/>
          <w:vertAlign w:val="subscript"/>
          <w:lang w:eastAsia="en-US"/>
        </w:rPr>
        <w:t>l1</w:t>
      </w:r>
      <w:r w:rsidRPr="00942E28">
        <w:rPr>
          <w:color w:val="auto"/>
          <w:sz w:val="20"/>
          <w:szCs w:val="20"/>
          <w:lang w:eastAsia="en-US"/>
        </w:rPr>
        <w:t>: Tiền lãi gửi ngân hàng được phân bổ để bổ sung kinh phí hỗ trợ hoạt động tái chế nhóm sản phẩm, bao bì i;</w:t>
      </w:r>
    </w:p>
    <w:p w14:paraId="57D9D0F0" w14:textId="77777777" w:rsidR="00A77B3E" w:rsidRPr="00942E28" w:rsidRDefault="007969E2" w:rsidP="00942E28">
      <w:pPr>
        <w:spacing w:after="120" w:line="240" w:lineRule="auto"/>
        <w:ind w:firstLine="720"/>
        <w:jc w:val="both"/>
        <w:rPr>
          <w:color w:val="auto"/>
          <w:sz w:val="20"/>
          <w:szCs w:val="20"/>
        </w:rPr>
      </w:pPr>
      <w:r w:rsidRPr="00942E28">
        <w:rPr>
          <w:color w:val="auto"/>
          <w:sz w:val="20"/>
          <w:szCs w:val="20"/>
          <w:vertAlign w:val="subscript"/>
          <w:lang w:eastAsia="en-US"/>
        </w:rPr>
        <w:softHyphen/>
      </w:r>
      <w:r w:rsidRPr="00942E28">
        <w:rPr>
          <w:color w:val="auto"/>
          <w:sz w:val="20"/>
          <w:szCs w:val="20"/>
          <w:lang w:eastAsia="en-US"/>
        </w:rPr>
        <w:t>I</w:t>
      </w:r>
      <w:r w:rsidR="00224D52" w:rsidRPr="00942E28">
        <w:rPr>
          <w:color w:val="auto"/>
          <w:sz w:val="20"/>
          <w:szCs w:val="20"/>
          <w:vertAlign w:val="subscript"/>
          <w:lang w:eastAsia="en-US"/>
        </w:rPr>
        <w:t>1</w:t>
      </w:r>
      <w:r w:rsidR="00224D52" w:rsidRPr="00942E28">
        <w:rPr>
          <w:color w:val="auto"/>
          <w:sz w:val="20"/>
          <w:szCs w:val="20"/>
          <w:lang w:eastAsia="en-US"/>
        </w:rPr>
        <w:t>: Tổng số lãi tiền gửi ngân hàng phát sinh từ tiền đóng góp tài chính hỗ trợ hoạt động tái chế trong năm sau khi trích chi phí quản lý;</w:t>
      </w:r>
    </w:p>
    <w:p w14:paraId="5A317149"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B</w:t>
      </w:r>
      <w:r w:rsidR="001631C0" w:rsidRPr="00942E28">
        <w:rPr>
          <w:color w:val="auto"/>
          <w:sz w:val="20"/>
          <w:szCs w:val="20"/>
          <w:vertAlign w:val="subscript"/>
          <w:lang w:eastAsia="en-US"/>
        </w:rPr>
        <w:t>1</w:t>
      </w:r>
      <w:r w:rsidR="00433BE9" w:rsidRPr="00942E28">
        <w:rPr>
          <w:color w:val="auto"/>
          <w:sz w:val="20"/>
          <w:szCs w:val="20"/>
          <w:vertAlign w:val="subscript"/>
          <w:lang w:eastAsia="en-US"/>
        </w:rPr>
        <w:t>i</w:t>
      </w:r>
      <w:r w:rsidRPr="00942E28">
        <w:rPr>
          <w:color w:val="auto"/>
          <w:sz w:val="20"/>
          <w:szCs w:val="20"/>
          <w:lang w:eastAsia="en-US"/>
        </w:rPr>
        <w:t>,: Tổng số dư kinh phí hỗ trợ hoạt động tái chế nhóm sản phẩm, bao bì i chưa giải ngân trong năm và số tiền đóng góp hỗ trợ hoạt động tái chế nhóm sản phẩm, bao bì i phát sinh trong năm chưa giải ngân;</w:t>
      </w:r>
    </w:p>
    <w:p w14:paraId="35D3DF27"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B</w:t>
      </w:r>
      <w:r w:rsidRPr="00942E28">
        <w:rPr>
          <w:color w:val="auto"/>
          <w:sz w:val="20"/>
          <w:szCs w:val="20"/>
          <w:vertAlign w:val="subscript"/>
          <w:lang w:eastAsia="en-US"/>
        </w:rPr>
        <w:t>1</w:t>
      </w:r>
      <w:r w:rsidRPr="00942E28">
        <w:rPr>
          <w:color w:val="auto"/>
          <w:sz w:val="20"/>
          <w:szCs w:val="20"/>
          <w:lang w:eastAsia="en-US"/>
        </w:rPr>
        <w:t xml:space="preserve">: Tổng số dư kinh phí hỗ trợ hoạt động tái chế của tất cả các nhóm sản phẩm, bao bì chưa giải ngân trong năm và số tiền đóng góp hỗ trợ hoạt động tái chế của tất cả các nhóm sản phẩm, bao bì phát sinh trong năm chưa giải ngân </w:t>
      </w:r>
      <w:r w:rsidR="00304252" w:rsidRPr="00942E28">
        <w:rPr>
          <w:noProof/>
          <w:color w:val="auto"/>
          <w:sz w:val="20"/>
          <w:szCs w:val="20"/>
          <w:lang w:eastAsia="en-US"/>
        </w:rPr>
        <w:drawing>
          <wp:inline distT="0" distB="0" distL="0" distR="0" wp14:anchorId="61E2F973" wp14:editId="5B889435">
            <wp:extent cx="685800" cy="16002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lum bright="-20000" contrast="40000"/>
                      <a:extLst>
                        <a:ext uri="{28A0092B-C50C-407E-A947-70E740481C1C}">
                          <a14:useLocalDpi xmlns:a14="http://schemas.microsoft.com/office/drawing/2010/main" val="0"/>
                        </a:ext>
                      </a:extLst>
                    </a:blip>
                    <a:srcRect/>
                    <a:stretch>
                      <a:fillRect/>
                    </a:stretch>
                  </pic:blipFill>
                  <pic:spPr bwMode="auto">
                    <a:xfrm>
                      <a:off x="0" y="0"/>
                      <a:ext cx="685800" cy="160020"/>
                    </a:xfrm>
                    <a:prstGeom prst="rect">
                      <a:avLst/>
                    </a:prstGeom>
                    <a:noFill/>
                    <a:ln>
                      <a:noFill/>
                    </a:ln>
                  </pic:spPr>
                </pic:pic>
              </a:graphicData>
            </a:graphic>
          </wp:inline>
        </w:drawing>
      </w:r>
      <w:r w:rsidR="006C20E3" w:rsidRPr="00942E28">
        <w:rPr>
          <w:color w:val="auto"/>
          <w:sz w:val="20"/>
          <w:szCs w:val="20"/>
          <w:lang w:eastAsia="en-US"/>
        </w:rPr>
        <w:t>.</w:t>
      </w:r>
    </w:p>
    <w:p w14:paraId="1C24A8A5"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2. Việc quản lý, sử dụng lãi tiền gửi ngân hàng phát sinh từ tiền đóng góp tài chính hỗ trợ hoạt động xử lý chất thải được quy định như sau:</w:t>
      </w:r>
    </w:p>
    <w:p w14:paraId="456694BD"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a) Hằng năm, Quỹ Bảo vệ môi trường Việt Nam lập thuyết minh dự kiến số tiền phân bổ hỗ trợ hoạt động xử lý chất thải trong năm, dự toán chi phí quản lý để thực hiện các trách nhiệm về quản lý, sử dụng số tiền đóng góp tài chính hỗ trợ hoạt động xử lý chất thải, trình Bộ trưởng Bộ Nông nghiệp và Môi trường phê duyệt mức trích chi phí quản lý sau khi có ý kiến đồng thuận của Hội đồng EPR quốc gia, bảo đảm không quá 0,5% số tiền phân bổ hỗ trợ hoạt động xử lý chất thải trong năm.</w:t>
      </w:r>
    </w:p>
    <w:p w14:paraId="0B64E57D"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Số tiền lãi còn lại sau khi trích chi phí quản lý được phân bổ để bổ sung vào kinh phí hỗ trợ hoạt động xử lý chất thải của năm kế tiếp theo quy định tại </w:t>
      </w:r>
      <w:r w:rsidR="000B3519" w:rsidRPr="00942E28">
        <w:rPr>
          <w:color w:val="auto"/>
          <w:sz w:val="20"/>
          <w:szCs w:val="20"/>
          <w:lang w:eastAsia="en-US"/>
        </w:rPr>
        <w:t>điểm</w:t>
      </w:r>
      <w:r w:rsidRPr="00942E28">
        <w:rPr>
          <w:color w:val="auto"/>
          <w:sz w:val="20"/>
          <w:szCs w:val="20"/>
          <w:lang w:eastAsia="en-US"/>
        </w:rPr>
        <w:t xml:space="preserve"> b </w:t>
      </w:r>
      <w:r w:rsidR="000B3519" w:rsidRPr="00942E28">
        <w:rPr>
          <w:color w:val="auto"/>
          <w:sz w:val="20"/>
          <w:szCs w:val="20"/>
          <w:lang w:eastAsia="en-US"/>
        </w:rPr>
        <w:t>khoản</w:t>
      </w:r>
      <w:r w:rsidRPr="00942E28">
        <w:rPr>
          <w:color w:val="auto"/>
          <w:sz w:val="20"/>
          <w:szCs w:val="20"/>
          <w:lang w:eastAsia="en-US"/>
        </w:rPr>
        <w:t xml:space="preserve"> </w:t>
      </w:r>
      <w:r w:rsidR="000B3519" w:rsidRPr="00942E28">
        <w:rPr>
          <w:color w:val="auto"/>
          <w:sz w:val="20"/>
          <w:szCs w:val="20"/>
          <w:lang w:eastAsia="en-US"/>
        </w:rPr>
        <w:t>này</w:t>
      </w:r>
      <w:r w:rsidRPr="00942E28">
        <w:rPr>
          <w:color w:val="auto"/>
          <w:sz w:val="20"/>
          <w:szCs w:val="20"/>
          <w:lang w:eastAsia="en-US"/>
        </w:rPr>
        <w:t>;</w:t>
      </w:r>
    </w:p>
    <w:p w14:paraId="38C4A32F"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b) Việc phân bổ lãi tiền gửi ngân hàng phải bảo đảm tính minh bạch, khách quan và phù hợp với tỷ lệ số dư kinh phí hỗ trợ hoạt động xử lý bao bì thuốc bảo vệ thực vật và kinh phí hỗ trợ hoạt động xử lý chất thải rắn sinh hoạt, công thức phân bổ được xác định như sau:</w:t>
      </w:r>
    </w:p>
    <w:p w14:paraId="6AB51372" w14:textId="77777777" w:rsidR="009F1EF9" w:rsidRPr="00942E28" w:rsidRDefault="00304252" w:rsidP="00942E28">
      <w:pPr>
        <w:spacing w:after="120" w:line="240" w:lineRule="auto"/>
        <w:ind w:firstLine="720"/>
        <w:jc w:val="both"/>
        <w:rPr>
          <w:color w:val="auto"/>
          <w:sz w:val="20"/>
          <w:szCs w:val="20"/>
          <w:lang w:eastAsia="en-US"/>
        </w:rPr>
      </w:pPr>
      <w:r w:rsidRPr="00942E28">
        <w:rPr>
          <w:noProof/>
          <w:color w:val="auto"/>
          <w:sz w:val="20"/>
          <w:szCs w:val="20"/>
          <w:lang w:eastAsia="en-US"/>
        </w:rPr>
        <w:drawing>
          <wp:inline distT="0" distB="0" distL="0" distR="0" wp14:anchorId="21AA9085" wp14:editId="2776FAEF">
            <wp:extent cx="899160" cy="37338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lum bright="-20000" contrast="40000"/>
                      <a:extLst>
                        <a:ext uri="{28A0092B-C50C-407E-A947-70E740481C1C}">
                          <a14:useLocalDpi xmlns:a14="http://schemas.microsoft.com/office/drawing/2010/main" val="0"/>
                        </a:ext>
                      </a:extLst>
                    </a:blip>
                    <a:srcRect/>
                    <a:stretch>
                      <a:fillRect/>
                    </a:stretch>
                  </pic:blipFill>
                  <pic:spPr bwMode="auto">
                    <a:xfrm>
                      <a:off x="0" y="0"/>
                      <a:ext cx="899160" cy="373380"/>
                    </a:xfrm>
                    <a:prstGeom prst="rect">
                      <a:avLst/>
                    </a:prstGeom>
                    <a:noFill/>
                    <a:ln>
                      <a:noFill/>
                    </a:ln>
                  </pic:spPr>
                </pic:pic>
              </a:graphicData>
            </a:graphic>
          </wp:inline>
        </w:drawing>
      </w:r>
    </w:p>
    <w:p w14:paraId="3FB7E04B"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Trong đó:</w:t>
      </w:r>
    </w:p>
    <w:p w14:paraId="0C247BF5"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j: hoạt động xử lý chất thải được hỗ trợ (j = 1, 2);</w:t>
      </w:r>
    </w:p>
    <w:p w14:paraId="6EB43041"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j = 1: hoạt động xử lý bao bì thuốc bảo vệ thực vật;</w:t>
      </w:r>
    </w:p>
    <w:p w14:paraId="11AC2E0B"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j = 2: hoạt động xử lý chất thải rắn sinh hoạt;</w:t>
      </w:r>
    </w:p>
    <w:p w14:paraId="156F1C5D" w14:textId="77777777" w:rsidR="00A77B3E" w:rsidRPr="00942E28" w:rsidRDefault="00A4343A" w:rsidP="00942E28">
      <w:pPr>
        <w:spacing w:after="120" w:line="240" w:lineRule="auto"/>
        <w:ind w:firstLine="720"/>
        <w:jc w:val="both"/>
        <w:rPr>
          <w:color w:val="auto"/>
          <w:sz w:val="20"/>
          <w:szCs w:val="20"/>
        </w:rPr>
      </w:pPr>
      <w:r w:rsidRPr="00942E28">
        <w:rPr>
          <w:color w:val="auto"/>
          <w:sz w:val="20"/>
          <w:szCs w:val="20"/>
          <w:lang w:eastAsia="en-US"/>
        </w:rPr>
        <w:t>I</w:t>
      </w:r>
      <w:r w:rsidR="00224D52" w:rsidRPr="00942E28">
        <w:rPr>
          <w:color w:val="auto"/>
          <w:sz w:val="20"/>
          <w:szCs w:val="20"/>
          <w:vertAlign w:val="subscript"/>
          <w:lang w:eastAsia="en-US"/>
        </w:rPr>
        <w:t>2j</w:t>
      </w:r>
      <w:r w:rsidR="00224D52" w:rsidRPr="00942E28">
        <w:rPr>
          <w:color w:val="auto"/>
          <w:sz w:val="20"/>
          <w:szCs w:val="20"/>
          <w:lang w:eastAsia="en-US"/>
        </w:rPr>
        <w:t>: Tiền lãi gửi ngân hàng để bổ sung kinh phí hỗ trợ hoạt động xử lý chất thải j;</w:t>
      </w:r>
    </w:p>
    <w:p w14:paraId="629FD062" w14:textId="77777777" w:rsidR="00A77B3E" w:rsidRPr="00942E28" w:rsidRDefault="00A4343A" w:rsidP="00942E28">
      <w:pPr>
        <w:spacing w:after="120" w:line="240" w:lineRule="auto"/>
        <w:ind w:firstLine="720"/>
        <w:jc w:val="both"/>
        <w:rPr>
          <w:color w:val="auto"/>
          <w:sz w:val="20"/>
          <w:szCs w:val="20"/>
        </w:rPr>
      </w:pPr>
      <w:r w:rsidRPr="00942E28">
        <w:rPr>
          <w:color w:val="auto"/>
          <w:sz w:val="20"/>
          <w:szCs w:val="20"/>
          <w:lang w:eastAsia="en-US"/>
        </w:rPr>
        <w:t>I</w:t>
      </w:r>
      <w:r w:rsidRPr="00942E28">
        <w:rPr>
          <w:color w:val="auto"/>
          <w:sz w:val="20"/>
          <w:szCs w:val="20"/>
          <w:vertAlign w:val="subscript"/>
          <w:lang w:eastAsia="en-US"/>
        </w:rPr>
        <w:t>2</w:t>
      </w:r>
      <w:r w:rsidR="00224D52" w:rsidRPr="00942E28">
        <w:rPr>
          <w:color w:val="auto"/>
          <w:sz w:val="20"/>
          <w:szCs w:val="20"/>
          <w:lang w:eastAsia="en-US"/>
        </w:rPr>
        <w:t>: Tổng số lãi tiền gửi ngân hàng phát sinh từ tiền đóng góp tài chính hỗ</w:t>
      </w:r>
      <w:r w:rsidR="006B588F" w:rsidRPr="00942E28">
        <w:rPr>
          <w:color w:val="auto"/>
          <w:sz w:val="20"/>
          <w:szCs w:val="20"/>
        </w:rPr>
        <w:t xml:space="preserve"> </w:t>
      </w:r>
      <w:r w:rsidR="00224D52" w:rsidRPr="00942E28">
        <w:rPr>
          <w:color w:val="auto"/>
          <w:sz w:val="20"/>
          <w:szCs w:val="20"/>
          <w:lang w:eastAsia="en-US"/>
        </w:rPr>
        <w:t>trợ hoạt động xử lý chất thải còn lại sau khi trích chi phí quản lý và số tiền lãi</w:t>
      </w:r>
      <w:r w:rsidR="006B588F" w:rsidRPr="00942E28">
        <w:rPr>
          <w:color w:val="auto"/>
          <w:sz w:val="20"/>
          <w:szCs w:val="20"/>
        </w:rPr>
        <w:t xml:space="preserve"> </w:t>
      </w:r>
      <w:r w:rsidR="00224D52" w:rsidRPr="00942E28">
        <w:rPr>
          <w:color w:val="auto"/>
          <w:sz w:val="20"/>
          <w:szCs w:val="20"/>
          <w:lang w:eastAsia="en-US"/>
        </w:rPr>
        <w:t>được chuyển từ quỹ bảo vệ môi trường cấp tỉnh hoặc tổ chức tài chính tương đương trong năm;</w:t>
      </w:r>
    </w:p>
    <w:p w14:paraId="280A2D13"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B</w:t>
      </w:r>
      <w:r w:rsidRPr="00942E28">
        <w:rPr>
          <w:color w:val="auto"/>
          <w:sz w:val="20"/>
          <w:szCs w:val="20"/>
          <w:vertAlign w:val="subscript"/>
          <w:lang w:eastAsia="en-US"/>
        </w:rPr>
        <w:t>2j</w:t>
      </w:r>
      <w:r w:rsidRPr="00942E28">
        <w:rPr>
          <w:color w:val="auto"/>
          <w:sz w:val="20"/>
          <w:szCs w:val="20"/>
          <w:lang w:eastAsia="en-US"/>
        </w:rPr>
        <w:t>: Tổng số dư kinh phí hỗ trợ hoạt động xử lý chất thải đối với nhóm bao bì thuốc bảo vệ thực vật thành phẩm trong năm (trong trường hợp j = 1), số kinh phí hỗ trợ hoạt động xử lý chất thải đối với các nhóm sản phẩm còn lại quy</w:t>
      </w:r>
      <w:r w:rsidR="006B588F" w:rsidRPr="00942E28">
        <w:rPr>
          <w:color w:val="auto"/>
          <w:sz w:val="20"/>
          <w:szCs w:val="20"/>
          <w:lang w:eastAsia="en-US"/>
        </w:rPr>
        <w:t xml:space="preserve"> </w:t>
      </w:r>
      <w:r w:rsidRPr="00942E28">
        <w:rPr>
          <w:color w:val="auto"/>
          <w:sz w:val="20"/>
          <w:szCs w:val="20"/>
          <w:lang w:eastAsia="en-US"/>
        </w:rPr>
        <w:t>định tại Cột 2 Phụ lục II ban hành kèm theo Nghị định số 110/2026/NĐ-CP (trong trường hợp j = 2);</w:t>
      </w:r>
    </w:p>
    <w:p w14:paraId="296FF3D7"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B</w:t>
      </w:r>
      <w:r w:rsidR="006B588F" w:rsidRPr="00942E28">
        <w:rPr>
          <w:color w:val="auto"/>
          <w:sz w:val="20"/>
          <w:szCs w:val="20"/>
          <w:vertAlign w:val="subscript"/>
          <w:lang w:eastAsia="en-US"/>
        </w:rPr>
        <w:t>2</w:t>
      </w:r>
      <w:r w:rsidRPr="00942E28">
        <w:rPr>
          <w:color w:val="auto"/>
          <w:sz w:val="20"/>
          <w:szCs w:val="20"/>
          <w:lang w:eastAsia="en-US"/>
        </w:rPr>
        <w:t>: Tổng số dư kinh phí hỗ trợ hoạt</w:t>
      </w:r>
      <w:r w:rsidR="001C1778" w:rsidRPr="00942E28">
        <w:rPr>
          <w:color w:val="auto"/>
          <w:sz w:val="20"/>
          <w:szCs w:val="20"/>
          <w:lang w:eastAsia="en-US"/>
        </w:rPr>
        <w:t xml:space="preserve"> động xử lý chất thải trong năm</w:t>
      </w:r>
      <w:r w:rsidR="00535442" w:rsidRPr="00942E28">
        <w:rPr>
          <w:color w:val="auto"/>
          <w:sz w:val="20"/>
          <w:szCs w:val="20"/>
          <w:lang w:eastAsia="en-US"/>
        </w:rPr>
        <w:t xml:space="preserve"> </w:t>
      </w:r>
      <w:r w:rsidR="00304252" w:rsidRPr="00942E28">
        <w:rPr>
          <w:noProof/>
          <w:color w:val="auto"/>
          <w:sz w:val="20"/>
          <w:szCs w:val="20"/>
          <w:lang w:eastAsia="en-US"/>
        </w:rPr>
        <w:drawing>
          <wp:inline distT="0" distB="0" distL="0" distR="0" wp14:anchorId="1A857AA5" wp14:editId="0DBEBAED">
            <wp:extent cx="563880" cy="16002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lum bright="-20000" contrast="40000"/>
                      <a:extLst>
                        <a:ext uri="{28A0092B-C50C-407E-A947-70E740481C1C}">
                          <a14:useLocalDpi xmlns:a14="http://schemas.microsoft.com/office/drawing/2010/main" val="0"/>
                        </a:ext>
                      </a:extLst>
                    </a:blip>
                    <a:srcRect/>
                    <a:stretch>
                      <a:fillRect/>
                    </a:stretch>
                  </pic:blipFill>
                  <pic:spPr bwMode="auto">
                    <a:xfrm>
                      <a:off x="0" y="0"/>
                      <a:ext cx="563880" cy="160020"/>
                    </a:xfrm>
                    <a:prstGeom prst="rect">
                      <a:avLst/>
                    </a:prstGeom>
                    <a:noFill/>
                    <a:ln>
                      <a:noFill/>
                    </a:ln>
                  </pic:spPr>
                </pic:pic>
              </a:graphicData>
            </a:graphic>
          </wp:inline>
        </w:drawing>
      </w:r>
      <w:r w:rsidRPr="00942E28">
        <w:rPr>
          <w:color w:val="auto"/>
          <w:sz w:val="20"/>
          <w:szCs w:val="20"/>
          <w:lang w:eastAsia="en-US"/>
        </w:rPr>
        <w:t>;</w:t>
      </w:r>
    </w:p>
    <w:p w14:paraId="46EA52F3"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c) Hằng năm, quỹ bảo vệ môi trường cấp tỉnh hoặc tổ chức tài chính tương đương lập thuyết minh dự kiến số tiền giải ngân hỗ trợ hoạt động xử lý chất thải trong năm, dự toán chi phí quản lý trình Chủ tịch Ủy ban nhân dân cấp tỉnh phê duyệt mức trích chi phí quản lý cho quỹ bảo vệ môi trường cấp tỉnh hoặc tổ chức tài chính tương đương từ lãi tiền gửi ngân hàng phát sinh từ nguồn kinh phí hỗ trợ hoạt động xử lý chất thải đã được phân bổ, bảo đảm không quá 1,5% số tiền giải ngân hỗ trợ hoạt động xử lý chất thải trong năm.</w:t>
      </w:r>
    </w:p>
    <w:p w14:paraId="267D17EF"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3. Trường hợp lãi tiền gửi ngân hàng phát sinh trong năm không đủ để trích chi phí quản lý theo quy định tại </w:t>
      </w:r>
      <w:r w:rsidR="000B3519" w:rsidRPr="00942E28">
        <w:rPr>
          <w:color w:val="auto"/>
          <w:sz w:val="20"/>
          <w:szCs w:val="20"/>
          <w:lang w:eastAsia="en-US"/>
        </w:rPr>
        <w:t>Điều</w:t>
      </w:r>
      <w:r w:rsidRPr="00942E28">
        <w:rPr>
          <w:color w:val="auto"/>
          <w:sz w:val="20"/>
          <w:szCs w:val="20"/>
          <w:lang w:eastAsia="en-US"/>
        </w:rPr>
        <w:t xml:space="preserve"> </w:t>
      </w:r>
      <w:r w:rsidR="000B3519" w:rsidRPr="00942E28">
        <w:rPr>
          <w:color w:val="auto"/>
          <w:sz w:val="20"/>
          <w:szCs w:val="20"/>
          <w:lang w:eastAsia="en-US"/>
        </w:rPr>
        <w:t>này</w:t>
      </w:r>
      <w:r w:rsidRPr="00942E28">
        <w:rPr>
          <w:color w:val="auto"/>
          <w:sz w:val="20"/>
          <w:szCs w:val="20"/>
          <w:lang w:eastAsia="en-US"/>
        </w:rPr>
        <w:t xml:space="preserve"> thì mức trích chi phí quản lý tối đa bằng số lãi tiền gửi ngân hàng phát sinh trong năm.</w:t>
      </w:r>
    </w:p>
    <w:p w14:paraId="280BF5A1" w14:textId="77777777" w:rsidR="00A77B3E" w:rsidRPr="00942E28" w:rsidRDefault="000B3519" w:rsidP="00942E28">
      <w:pPr>
        <w:spacing w:after="120" w:line="240" w:lineRule="auto"/>
        <w:ind w:firstLine="720"/>
        <w:jc w:val="both"/>
        <w:rPr>
          <w:b/>
          <w:color w:val="auto"/>
          <w:sz w:val="20"/>
          <w:szCs w:val="20"/>
        </w:rPr>
      </w:pPr>
      <w:bookmarkStart w:id="10" w:name="dieu_5"/>
      <w:r w:rsidRPr="00942E28">
        <w:rPr>
          <w:b/>
          <w:color w:val="auto"/>
          <w:sz w:val="20"/>
          <w:szCs w:val="20"/>
          <w:lang w:eastAsia="en-US"/>
        </w:rPr>
        <w:t>Điều</w:t>
      </w:r>
      <w:r w:rsidR="00B21152" w:rsidRPr="00942E28">
        <w:rPr>
          <w:b/>
          <w:color w:val="auto"/>
          <w:sz w:val="20"/>
          <w:szCs w:val="20"/>
          <w:lang w:eastAsia="en-US"/>
        </w:rPr>
        <w:t xml:space="preserve"> 5. Tổ chức thực hiện</w:t>
      </w:r>
      <w:bookmarkEnd w:id="10"/>
    </w:p>
    <w:p w14:paraId="6DDAF81A"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1. Cục Môi trường có trách nhiệm:</w:t>
      </w:r>
    </w:p>
    <w:p w14:paraId="046CFCC1"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a) Kiểm tra, theo dõi, hướng dẫn việc thực hiện trách nhiệm tái chế sản phẩm, bao bì và trách nhiệm xử lý chất thải của nhà sản xuất, nhập khẩu theo quy định;</w:t>
      </w:r>
    </w:p>
    <w:p w14:paraId="64291C9A"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b) Chủ trì, phối hợp với Quỹ Bảo vệ môi trường Việt Nam và các đơn vị liên quan tham mưu tổ chức xét duyệt, lựa chọn bên được hỗ trợ hoạt động tái chế sản phẩm, bao bì; tham mưu tổ chức phê duyệt phân bố kinh phí hỗ trợ hoạt động xử lý chất thải cho từng địa phương;</w:t>
      </w:r>
    </w:p>
    <w:p w14:paraId="183B2B65"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c) Xây dựng, quản lý và vận hành Hệ thống thông tin EPR quốc gia.</w:t>
      </w:r>
    </w:p>
    <w:p w14:paraId="30FC874D"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2. Quỹ Bảo vệ môi trường Việt Nam có trách nhiệm:</w:t>
      </w:r>
    </w:p>
    <w:p w14:paraId="62DF64FF"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a) Cung cấp thông tin tài </w:t>
      </w:r>
      <w:r w:rsidR="000B3519" w:rsidRPr="00942E28">
        <w:rPr>
          <w:color w:val="auto"/>
          <w:sz w:val="20"/>
          <w:szCs w:val="20"/>
          <w:lang w:eastAsia="en-US"/>
        </w:rPr>
        <w:t>khoản</w:t>
      </w:r>
      <w:r w:rsidRPr="00942E28">
        <w:rPr>
          <w:color w:val="auto"/>
          <w:sz w:val="20"/>
          <w:szCs w:val="20"/>
          <w:lang w:eastAsia="en-US"/>
        </w:rPr>
        <w:t xml:space="preserve"> tiếp nhận và nội dung chuyển tiền đóng góp tài chính hỗ trợ hoạt động tái chế sản phẩm, bao bì và hoạt động xử lý chất thải theo quy định của pháp luật. Tài </w:t>
      </w:r>
      <w:r w:rsidR="000B3519" w:rsidRPr="00942E28">
        <w:rPr>
          <w:color w:val="auto"/>
          <w:sz w:val="20"/>
          <w:szCs w:val="20"/>
          <w:lang w:eastAsia="en-US"/>
        </w:rPr>
        <w:t>khoản</w:t>
      </w:r>
      <w:r w:rsidRPr="00942E28">
        <w:rPr>
          <w:color w:val="auto"/>
          <w:sz w:val="20"/>
          <w:szCs w:val="20"/>
          <w:lang w:eastAsia="en-US"/>
        </w:rPr>
        <w:t xml:space="preserve"> tiếp nhận phải là tài </w:t>
      </w:r>
      <w:r w:rsidR="000B3519" w:rsidRPr="00942E28">
        <w:rPr>
          <w:color w:val="auto"/>
          <w:sz w:val="20"/>
          <w:szCs w:val="20"/>
          <w:lang w:eastAsia="en-US"/>
        </w:rPr>
        <w:t>khoản</w:t>
      </w:r>
      <w:r w:rsidRPr="00942E28">
        <w:rPr>
          <w:color w:val="auto"/>
          <w:sz w:val="20"/>
          <w:szCs w:val="20"/>
          <w:lang w:eastAsia="en-US"/>
        </w:rPr>
        <w:t xml:space="preserve"> độc lập với các tài </w:t>
      </w:r>
      <w:r w:rsidR="000B3519" w:rsidRPr="00942E28">
        <w:rPr>
          <w:color w:val="auto"/>
          <w:sz w:val="20"/>
          <w:szCs w:val="20"/>
          <w:lang w:eastAsia="en-US"/>
        </w:rPr>
        <w:t>khoản</w:t>
      </w:r>
      <w:r w:rsidRPr="00942E28">
        <w:rPr>
          <w:color w:val="auto"/>
          <w:sz w:val="20"/>
          <w:szCs w:val="20"/>
          <w:lang w:eastAsia="en-US"/>
        </w:rPr>
        <w:t xml:space="preserve"> khác của Quỹ Bảo vệ môi trường Việt Nam để bảo đảm minh bạch;</w:t>
      </w:r>
    </w:p>
    <w:p w14:paraId="2F32642D"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b) Lựa chọn ngân hàng thương mại và xác định kỳ hạn tiền gửi của tiền đóng góp hỗ trợ hoạt động tái chế sản phẩm, bao bì và hoạt động xử lý chất thải khi chưa giải ngân, Bảo đảm bảo toàn vốn gốc, hiệu quả tiền gửi và kịp thời giải ngân cho hoạt động được hỗ trợ;</w:t>
      </w:r>
    </w:p>
    <w:p w14:paraId="3B39EE83"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c) Trước ngày 31 tháng 3 hằng năm, thực hiện xác định tổng số dư tiền lãi gửi ngân hàng, tổng số dư kinh phí hỗ trợ hoạt động tái chế và hỗ trợ hoạt động xử lý chất thải, tính đến hết ngày 31 tháng 12 của năm liền trước để </w:t>
      </w:r>
      <w:r w:rsidR="006B22AA" w:rsidRPr="00942E28">
        <w:rPr>
          <w:color w:val="auto"/>
          <w:sz w:val="20"/>
          <w:szCs w:val="20"/>
          <w:lang w:eastAsia="en-US"/>
        </w:rPr>
        <w:t>làm căn cứ và thực hiện phân bổ</w:t>
      </w:r>
      <w:r w:rsidRPr="00942E28">
        <w:rPr>
          <w:color w:val="auto"/>
          <w:sz w:val="20"/>
          <w:szCs w:val="20"/>
          <w:lang w:eastAsia="en-US"/>
        </w:rPr>
        <w:t xml:space="preserve"> theo quy định tại </w:t>
      </w:r>
      <w:bookmarkStart w:id="11" w:name="tc_1"/>
      <w:r w:rsidR="000B3519" w:rsidRPr="00942E28">
        <w:rPr>
          <w:color w:val="auto"/>
          <w:sz w:val="20"/>
          <w:szCs w:val="20"/>
          <w:lang w:eastAsia="en-US"/>
        </w:rPr>
        <w:t>khoản</w:t>
      </w:r>
      <w:r w:rsidRPr="00942E28">
        <w:rPr>
          <w:color w:val="auto"/>
          <w:sz w:val="20"/>
          <w:szCs w:val="20"/>
          <w:lang w:eastAsia="en-US"/>
        </w:rPr>
        <w:t xml:space="preserve"> 1 và </w:t>
      </w:r>
      <w:r w:rsidR="000B3519" w:rsidRPr="00942E28">
        <w:rPr>
          <w:color w:val="auto"/>
          <w:sz w:val="20"/>
          <w:szCs w:val="20"/>
          <w:lang w:eastAsia="en-US"/>
        </w:rPr>
        <w:t>khoản</w:t>
      </w:r>
      <w:r w:rsidRPr="00942E28">
        <w:rPr>
          <w:color w:val="auto"/>
          <w:sz w:val="20"/>
          <w:szCs w:val="20"/>
          <w:lang w:eastAsia="en-US"/>
        </w:rPr>
        <w:t xml:space="preserve"> 2 </w:t>
      </w:r>
      <w:r w:rsidR="000B3519" w:rsidRPr="00942E28">
        <w:rPr>
          <w:color w:val="auto"/>
          <w:sz w:val="20"/>
          <w:szCs w:val="20"/>
          <w:lang w:eastAsia="en-US"/>
        </w:rPr>
        <w:t>Điều</w:t>
      </w:r>
      <w:r w:rsidRPr="00942E28">
        <w:rPr>
          <w:color w:val="auto"/>
          <w:sz w:val="20"/>
          <w:szCs w:val="20"/>
          <w:lang w:eastAsia="en-US"/>
        </w:rPr>
        <w:t xml:space="preserve"> 4 </w:t>
      </w:r>
      <w:r w:rsidR="000B3519" w:rsidRPr="00942E28">
        <w:rPr>
          <w:color w:val="auto"/>
          <w:sz w:val="20"/>
          <w:szCs w:val="20"/>
          <w:lang w:eastAsia="en-US"/>
        </w:rPr>
        <w:t>Thông tư này</w:t>
      </w:r>
      <w:bookmarkEnd w:id="11"/>
      <w:r w:rsidRPr="00942E28">
        <w:rPr>
          <w:color w:val="auto"/>
          <w:sz w:val="20"/>
          <w:szCs w:val="20"/>
          <w:lang w:eastAsia="en-US"/>
        </w:rPr>
        <w:t>;</w:t>
      </w:r>
    </w:p>
    <w:p w14:paraId="387FDB1A"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d) Bố trí nguồn kinh phí từ chi phí quản lý theo quy định để phục vụ hoạt động của Hội đồng EPR quốc gia; </w:t>
      </w:r>
      <w:r w:rsidR="000B3519" w:rsidRPr="00942E28">
        <w:rPr>
          <w:color w:val="auto"/>
          <w:sz w:val="20"/>
          <w:szCs w:val="20"/>
          <w:lang w:eastAsia="en-US"/>
        </w:rPr>
        <w:t>khoản</w:t>
      </w:r>
      <w:r w:rsidRPr="00942E28">
        <w:rPr>
          <w:color w:val="auto"/>
          <w:sz w:val="20"/>
          <w:szCs w:val="20"/>
          <w:lang w:eastAsia="en-US"/>
        </w:rPr>
        <w:t xml:space="preserve"> chi </w:t>
      </w:r>
      <w:r w:rsidR="000B3519" w:rsidRPr="00942E28">
        <w:rPr>
          <w:color w:val="auto"/>
          <w:sz w:val="20"/>
          <w:szCs w:val="20"/>
          <w:lang w:eastAsia="en-US"/>
        </w:rPr>
        <w:t>này</w:t>
      </w:r>
      <w:r w:rsidRPr="00942E28">
        <w:rPr>
          <w:color w:val="auto"/>
          <w:sz w:val="20"/>
          <w:szCs w:val="20"/>
          <w:lang w:eastAsia="en-US"/>
        </w:rPr>
        <w:t xml:space="preserve"> được hạch toán vào chi phí của Quỹ Bảo vệ môi trường Việt Nam.</w:t>
      </w:r>
    </w:p>
    <w:p w14:paraId="1C05412D"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3. Quỹ bảo vệ môi trường cấp tỉnh hoặc tổ chức tài chính tương đương có trách nhiệm:</w:t>
      </w:r>
    </w:p>
    <w:p w14:paraId="10A20ED4"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a) Lựa chọn ngân hàng thương mại và xác định kỳ hạn tiền gửi để gửi tiền</w:t>
      </w:r>
      <w:r w:rsidR="006B22AA" w:rsidRPr="00942E28">
        <w:rPr>
          <w:color w:val="auto"/>
          <w:sz w:val="20"/>
          <w:szCs w:val="20"/>
        </w:rPr>
        <w:t xml:space="preserve"> </w:t>
      </w:r>
      <w:r w:rsidRPr="00942E28">
        <w:rPr>
          <w:color w:val="auto"/>
          <w:sz w:val="20"/>
          <w:szCs w:val="20"/>
          <w:lang w:eastAsia="en-US"/>
        </w:rPr>
        <w:t>đóng góp hỗ trợ hoạt động xử lý chất thải khi chưa giải ngân, bảo đảm bảo toàn vốn gốc, hiệu quả tiền gửi và kịp thời giải ngân cho hoạt động được hỗ trợ;</w:t>
      </w:r>
    </w:p>
    <w:p w14:paraId="341F8653"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b) Sau khi kết thúc thời gian thực hiện hỗ trợ, quỹ bảo vệ môi trường cấp tỉnh hoặc tổ chức tài chính tương đương có trách nhiệm chuyển </w:t>
      </w:r>
      <w:r w:rsidR="000B3519" w:rsidRPr="00942E28">
        <w:rPr>
          <w:color w:val="auto"/>
          <w:sz w:val="20"/>
          <w:szCs w:val="20"/>
          <w:lang w:eastAsia="en-US"/>
        </w:rPr>
        <w:t>phần</w:t>
      </w:r>
      <w:r w:rsidRPr="00942E28">
        <w:rPr>
          <w:color w:val="auto"/>
          <w:sz w:val="20"/>
          <w:szCs w:val="20"/>
          <w:lang w:eastAsia="en-US"/>
        </w:rPr>
        <w:t xml:space="preserve"> lãi tiền gửi ngân hàng còn lại sau khi đã trích chi phí quản lý về Quỹ Bảo vệ môi trường Việt Nam để bổ sung vào nguồn kinh phí hỗ trợ hoạt động xử lý chất thải theo quy định tại </w:t>
      </w:r>
      <w:bookmarkStart w:id="12" w:name="tc_2"/>
      <w:r w:rsidR="000B3519" w:rsidRPr="00942E28">
        <w:rPr>
          <w:color w:val="auto"/>
          <w:sz w:val="20"/>
          <w:szCs w:val="20"/>
          <w:lang w:eastAsia="en-US"/>
        </w:rPr>
        <w:t>khoản</w:t>
      </w:r>
      <w:r w:rsidRPr="00942E28">
        <w:rPr>
          <w:color w:val="auto"/>
          <w:sz w:val="20"/>
          <w:szCs w:val="20"/>
          <w:lang w:eastAsia="en-US"/>
        </w:rPr>
        <w:t xml:space="preserve"> 2 </w:t>
      </w:r>
      <w:r w:rsidR="000B3519" w:rsidRPr="00942E28">
        <w:rPr>
          <w:color w:val="auto"/>
          <w:sz w:val="20"/>
          <w:szCs w:val="20"/>
          <w:lang w:eastAsia="en-US"/>
        </w:rPr>
        <w:t>Điều</w:t>
      </w:r>
      <w:r w:rsidRPr="00942E28">
        <w:rPr>
          <w:color w:val="auto"/>
          <w:sz w:val="20"/>
          <w:szCs w:val="20"/>
          <w:lang w:eastAsia="en-US"/>
        </w:rPr>
        <w:t xml:space="preserve"> 4 </w:t>
      </w:r>
      <w:r w:rsidR="000B3519" w:rsidRPr="00942E28">
        <w:rPr>
          <w:color w:val="auto"/>
          <w:sz w:val="20"/>
          <w:szCs w:val="20"/>
          <w:lang w:eastAsia="en-US"/>
        </w:rPr>
        <w:t>Thông tư này</w:t>
      </w:r>
      <w:bookmarkEnd w:id="12"/>
      <w:r w:rsidRPr="00942E28">
        <w:rPr>
          <w:color w:val="auto"/>
          <w:sz w:val="20"/>
          <w:szCs w:val="20"/>
          <w:lang w:eastAsia="en-US"/>
        </w:rPr>
        <w:t>.</w:t>
      </w:r>
    </w:p>
    <w:p w14:paraId="3870F78B" w14:textId="77777777" w:rsidR="00A77B3E" w:rsidRPr="00942E28" w:rsidRDefault="000B3519" w:rsidP="00942E28">
      <w:pPr>
        <w:spacing w:after="120" w:line="240" w:lineRule="auto"/>
        <w:ind w:firstLine="720"/>
        <w:jc w:val="both"/>
        <w:rPr>
          <w:b/>
          <w:color w:val="auto"/>
          <w:sz w:val="20"/>
          <w:szCs w:val="20"/>
        </w:rPr>
      </w:pPr>
      <w:bookmarkStart w:id="13" w:name="dieu_6"/>
      <w:r w:rsidRPr="00942E28">
        <w:rPr>
          <w:b/>
          <w:color w:val="auto"/>
          <w:sz w:val="20"/>
          <w:szCs w:val="20"/>
          <w:lang w:eastAsia="en-US"/>
        </w:rPr>
        <w:t>Điều</w:t>
      </w:r>
      <w:r w:rsidR="00B21152" w:rsidRPr="00942E28">
        <w:rPr>
          <w:b/>
          <w:color w:val="auto"/>
          <w:sz w:val="20"/>
          <w:szCs w:val="20"/>
          <w:lang w:eastAsia="en-US"/>
        </w:rPr>
        <w:t xml:space="preserve"> 6. </w:t>
      </w:r>
      <w:r w:rsidRPr="00942E28">
        <w:rPr>
          <w:b/>
          <w:color w:val="auto"/>
          <w:sz w:val="20"/>
          <w:szCs w:val="20"/>
          <w:lang w:eastAsia="en-US"/>
        </w:rPr>
        <w:t>Điều</w:t>
      </w:r>
      <w:r w:rsidR="00B21152" w:rsidRPr="00942E28">
        <w:rPr>
          <w:b/>
          <w:color w:val="auto"/>
          <w:sz w:val="20"/>
          <w:szCs w:val="20"/>
          <w:lang w:eastAsia="en-US"/>
        </w:rPr>
        <w:t xml:space="preserve"> </w:t>
      </w:r>
      <w:r w:rsidRPr="00942E28">
        <w:rPr>
          <w:b/>
          <w:color w:val="auto"/>
          <w:sz w:val="20"/>
          <w:szCs w:val="20"/>
          <w:lang w:eastAsia="en-US"/>
        </w:rPr>
        <w:t>khoản</w:t>
      </w:r>
      <w:r w:rsidR="00B21152" w:rsidRPr="00942E28">
        <w:rPr>
          <w:b/>
          <w:color w:val="auto"/>
          <w:sz w:val="20"/>
          <w:szCs w:val="20"/>
          <w:lang w:eastAsia="en-US"/>
        </w:rPr>
        <w:t xml:space="preserve"> chuyển tiếp</w:t>
      </w:r>
      <w:bookmarkEnd w:id="13"/>
    </w:p>
    <w:p w14:paraId="60D55DB8"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Toàn bộ </w:t>
      </w:r>
      <w:r w:rsidR="000B3519" w:rsidRPr="00942E28">
        <w:rPr>
          <w:color w:val="auto"/>
          <w:sz w:val="20"/>
          <w:szCs w:val="20"/>
          <w:lang w:eastAsia="en-US"/>
        </w:rPr>
        <w:t>khoản</w:t>
      </w:r>
      <w:r w:rsidRPr="00942E28">
        <w:rPr>
          <w:color w:val="auto"/>
          <w:sz w:val="20"/>
          <w:szCs w:val="20"/>
          <w:lang w:eastAsia="en-US"/>
        </w:rPr>
        <w:t xml:space="preserve"> lãi tiền gửi ngân hàng phát sinh tính đến hết ngày 31 tháng 12 năm 2025 được bổ sung vào kinh phí hỗ trợ hoạt động tái chế sản phẩm, bao bì, hoạt động xử lý chất thải để phân b</w:t>
      </w:r>
      <w:r w:rsidR="008165FE" w:rsidRPr="00942E28">
        <w:rPr>
          <w:color w:val="auto"/>
          <w:sz w:val="20"/>
          <w:szCs w:val="20"/>
          <w:lang w:eastAsia="en-US"/>
        </w:rPr>
        <w:t>ổ</w:t>
      </w:r>
      <w:r w:rsidRPr="00942E28">
        <w:rPr>
          <w:color w:val="auto"/>
          <w:sz w:val="20"/>
          <w:szCs w:val="20"/>
          <w:lang w:eastAsia="en-US"/>
        </w:rPr>
        <w:t xml:space="preserve"> trong năm 2026 theo quy định tại </w:t>
      </w:r>
      <w:bookmarkStart w:id="14" w:name="tc_3"/>
      <w:r w:rsidR="000B3519" w:rsidRPr="00942E28">
        <w:rPr>
          <w:color w:val="auto"/>
          <w:sz w:val="20"/>
          <w:szCs w:val="20"/>
          <w:lang w:eastAsia="en-US"/>
        </w:rPr>
        <w:t>khoản</w:t>
      </w:r>
      <w:r w:rsidRPr="00942E28">
        <w:rPr>
          <w:color w:val="auto"/>
          <w:sz w:val="20"/>
          <w:szCs w:val="20"/>
          <w:lang w:eastAsia="en-US"/>
        </w:rPr>
        <w:t xml:space="preserve"> 1 và </w:t>
      </w:r>
      <w:r w:rsidR="000B3519" w:rsidRPr="00942E28">
        <w:rPr>
          <w:color w:val="auto"/>
          <w:sz w:val="20"/>
          <w:szCs w:val="20"/>
          <w:lang w:eastAsia="en-US"/>
        </w:rPr>
        <w:t>khoản</w:t>
      </w:r>
      <w:r w:rsidRPr="00942E28">
        <w:rPr>
          <w:color w:val="auto"/>
          <w:sz w:val="20"/>
          <w:szCs w:val="20"/>
          <w:lang w:eastAsia="en-US"/>
        </w:rPr>
        <w:t xml:space="preserve"> 2 </w:t>
      </w:r>
      <w:r w:rsidR="000B3519" w:rsidRPr="00942E28">
        <w:rPr>
          <w:color w:val="auto"/>
          <w:sz w:val="20"/>
          <w:szCs w:val="20"/>
          <w:lang w:eastAsia="en-US"/>
        </w:rPr>
        <w:t>Điều</w:t>
      </w:r>
      <w:r w:rsidRPr="00942E28">
        <w:rPr>
          <w:color w:val="auto"/>
          <w:sz w:val="20"/>
          <w:szCs w:val="20"/>
          <w:lang w:eastAsia="en-US"/>
        </w:rPr>
        <w:t xml:space="preserve"> 4 </w:t>
      </w:r>
      <w:r w:rsidR="000B3519" w:rsidRPr="00942E28">
        <w:rPr>
          <w:color w:val="auto"/>
          <w:sz w:val="20"/>
          <w:szCs w:val="20"/>
          <w:lang w:eastAsia="en-US"/>
        </w:rPr>
        <w:t>Thông tư này</w:t>
      </w:r>
      <w:bookmarkEnd w:id="14"/>
      <w:r w:rsidRPr="00942E28">
        <w:rPr>
          <w:color w:val="auto"/>
          <w:sz w:val="20"/>
          <w:szCs w:val="20"/>
          <w:lang w:eastAsia="en-US"/>
        </w:rPr>
        <w:t>.</w:t>
      </w:r>
    </w:p>
    <w:p w14:paraId="74794DF5" w14:textId="77777777" w:rsidR="00A77B3E" w:rsidRPr="00942E28" w:rsidRDefault="000B3519" w:rsidP="00942E28">
      <w:pPr>
        <w:spacing w:after="120" w:line="240" w:lineRule="auto"/>
        <w:ind w:firstLine="720"/>
        <w:jc w:val="both"/>
        <w:rPr>
          <w:b/>
          <w:color w:val="auto"/>
          <w:sz w:val="20"/>
          <w:szCs w:val="20"/>
        </w:rPr>
      </w:pPr>
      <w:bookmarkStart w:id="15" w:name="dieu_7"/>
      <w:r w:rsidRPr="00942E28">
        <w:rPr>
          <w:b/>
          <w:color w:val="auto"/>
          <w:sz w:val="20"/>
          <w:szCs w:val="20"/>
          <w:lang w:eastAsia="en-US"/>
        </w:rPr>
        <w:t>Điều</w:t>
      </w:r>
      <w:r w:rsidR="00B21152" w:rsidRPr="00942E28">
        <w:rPr>
          <w:b/>
          <w:color w:val="auto"/>
          <w:sz w:val="20"/>
          <w:szCs w:val="20"/>
          <w:lang w:eastAsia="en-US"/>
        </w:rPr>
        <w:t xml:space="preserve"> 7. Hiệu lực thi hành</w:t>
      </w:r>
      <w:bookmarkEnd w:id="15"/>
    </w:p>
    <w:p w14:paraId="6CB0A258"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1. </w:t>
      </w:r>
      <w:r w:rsidR="000B3519" w:rsidRPr="00942E28">
        <w:rPr>
          <w:color w:val="auto"/>
          <w:sz w:val="20"/>
          <w:szCs w:val="20"/>
          <w:lang w:eastAsia="en-US"/>
        </w:rPr>
        <w:t>Thông tư này</w:t>
      </w:r>
      <w:r w:rsidRPr="00942E28">
        <w:rPr>
          <w:color w:val="auto"/>
          <w:sz w:val="20"/>
          <w:szCs w:val="20"/>
          <w:lang w:eastAsia="en-US"/>
        </w:rPr>
        <w:t xml:space="preserve"> có hiệu lực thi hành kể từ ngày ký.</w:t>
      </w:r>
    </w:p>
    <w:p w14:paraId="4F50EB00"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2. </w:t>
      </w:r>
      <w:r w:rsidR="000B3519" w:rsidRPr="00942E28">
        <w:rPr>
          <w:color w:val="auto"/>
          <w:sz w:val="20"/>
          <w:szCs w:val="20"/>
          <w:lang w:eastAsia="en-US"/>
        </w:rPr>
        <w:t>Thông tư này</w:t>
      </w:r>
      <w:r w:rsidRPr="00942E28">
        <w:rPr>
          <w:color w:val="auto"/>
          <w:sz w:val="20"/>
          <w:szCs w:val="20"/>
          <w:lang w:eastAsia="en-US"/>
        </w:rPr>
        <w:t xml:space="preserve"> bãi bỏ </w:t>
      </w:r>
      <w:bookmarkStart w:id="16" w:name="dc_5"/>
      <w:r w:rsidR="000B3519" w:rsidRPr="00942E28">
        <w:rPr>
          <w:color w:val="auto"/>
          <w:sz w:val="20"/>
          <w:szCs w:val="20"/>
          <w:lang w:eastAsia="en-US"/>
        </w:rPr>
        <w:t>Điều</w:t>
      </w:r>
      <w:r w:rsidR="003D6E95" w:rsidRPr="00942E28">
        <w:rPr>
          <w:color w:val="auto"/>
          <w:sz w:val="20"/>
          <w:szCs w:val="20"/>
          <w:lang w:eastAsia="en-US"/>
        </w:rPr>
        <w:t xml:space="preserve"> 78, </w:t>
      </w:r>
      <w:r w:rsidR="000B3519" w:rsidRPr="00942E28">
        <w:rPr>
          <w:color w:val="auto"/>
          <w:sz w:val="20"/>
          <w:szCs w:val="20"/>
          <w:lang w:eastAsia="en-US"/>
        </w:rPr>
        <w:t>Điều</w:t>
      </w:r>
      <w:r w:rsidR="003D6E95" w:rsidRPr="00942E28">
        <w:rPr>
          <w:color w:val="auto"/>
          <w:sz w:val="20"/>
          <w:szCs w:val="20"/>
          <w:lang w:eastAsia="en-US"/>
        </w:rPr>
        <w:t xml:space="preserve"> 79</w:t>
      </w:r>
      <w:bookmarkEnd w:id="16"/>
      <w:r w:rsidRPr="00942E28">
        <w:rPr>
          <w:color w:val="auto"/>
          <w:sz w:val="20"/>
          <w:szCs w:val="20"/>
          <w:lang w:eastAsia="en-US"/>
        </w:rPr>
        <w:t xml:space="preserve">, Phụ lục IX và Phụ lục IXa ban hành kèm theo Thông tư số 02/2022/TT-BTNMT ngày 10 tháng 01 năm 2022 của Bộ trưởng Bộ Tài nguyên và Môi trường quy định chi tiết thi hành một số </w:t>
      </w:r>
      <w:r w:rsidR="000B3519" w:rsidRPr="00942E28">
        <w:rPr>
          <w:color w:val="auto"/>
          <w:sz w:val="20"/>
          <w:szCs w:val="20"/>
          <w:lang w:eastAsia="en-US"/>
        </w:rPr>
        <w:t>điều</w:t>
      </w:r>
      <w:r w:rsidRPr="00942E28">
        <w:rPr>
          <w:color w:val="auto"/>
          <w:sz w:val="20"/>
          <w:szCs w:val="20"/>
          <w:lang w:eastAsia="en-US"/>
        </w:rPr>
        <w:t xml:space="preserve"> của Luật Bảo vệ môi trường, được sửa đổi, bổ sung bởi Thông tư số 07/2025/TT-BTNMT ngày 28 tháng 02 năm 2025 của Bộ trưởng Bộ Tài nguyên và Môi trường và Thông tư số 09/2026/TT-BNNMT ngày 29 tháng 01 năm 2026 của Bộ trưởng Bộ Nông nghiệp và Môi trường.</w:t>
      </w:r>
    </w:p>
    <w:p w14:paraId="6E544187"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3. Các Bộ, cơ quan ngang Bộ, Chủ tịch Ủy ban nhân dân các tỉnh, thành phố và các cơ quan, tổ chức, cá nhân có liên quan chịu trách nhiệm thi hành </w:t>
      </w:r>
      <w:r w:rsidR="000B3519" w:rsidRPr="00942E28">
        <w:rPr>
          <w:color w:val="auto"/>
          <w:sz w:val="20"/>
          <w:szCs w:val="20"/>
          <w:lang w:eastAsia="en-US"/>
        </w:rPr>
        <w:t>Thông tư này</w:t>
      </w:r>
      <w:r w:rsidRPr="00942E28">
        <w:rPr>
          <w:color w:val="auto"/>
          <w:sz w:val="20"/>
          <w:szCs w:val="20"/>
          <w:lang w:eastAsia="en-US"/>
        </w:rPr>
        <w:t>./.</w:t>
      </w:r>
    </w:p>
    <w:p w14:paraId="3162D2C7" w14:textId="77777777" w:rsidR="004C6EE1" w:rsidRPr="00942E28" w:rsidRDefault="004C6EE1" w:rsidP="00942E28">
      <w:pPr>
        <w:spacing w:line="240" w:lineRule="auto"/>
        <w:rPr>
          <w:color w:val="auto"/>
          <w:sz w:val="20"/>
          <w:szCs w:val="20"/>
        </w:rPr>
      </w:pPr>
    </w:p>
    <w:tbl>
      <w:tblPr>
        <w:tblW w:w="5000" w:type="pct"/>
        <w:tblLook w:val="01E0" w:firstRow="1" w:lastRow="1" w:firstColumn="1" w:lastColumn="1" w:noHBand="0" w:noVBand="0"/>
      </w:tblPr>
      <w:tblGrid>
        <w:gridCol w:w="6390"/>
        <w:gridCol w:w="2636"/>
      </w:tblGrid>
      <w:tr w:rsidR="004C6EE1" w:rsidRPr="00942E28" w14:paraId="69236999" w14:textId="77777777" w:rsidTr="00942E28">
        <w:tc>
          <w:tcPr>
            <w:tcW w:w="6390" w:type="dxa"/>
          </w:tcPr>
          <w:p w14:paraId="373CE426" w14:textId="7C04B9BF" w:rsidR="004C6EE1" w:rsidRPr="00942E28" w:rsidRDefault="004C6EE1" w:rsidP="00942E28">
            <w:pPr>
              <w:widowControl w:val="0"/>
              <w:spacing w:line="240" w:lineRule="auto"/>
              <w:rPr>
                <w:rFonts w:eastAsia="Arial"/>
                <w:color w:val="auto"/>
                <w:sz w:val="20"/>
                <w:szCs w:val="20"/>
              </w:rPr>
            </w:pPr>
            <w:r w:rsidRPr="00942E28">
              <w:rPr>
                <w:rFonts w:eastAsia="Arial"/>
                <w:b/>
                <w:i/>
                <w:color w:val="auto"/>
                <w:sz w:val="20"/>
                <w:szCs w:val="20"/>
              </w:rPr>
              <w:t>Nơi nhận:</w:t>
            </w:r>
            <w:r w:rsidRPr="00942E28">
              <w:rPr>
                <w:rFonts w:eastAsia="Arial"/>
                <w:b/>
                <w:i/>
                <w:color w:val="auto"/>
                <w:sz w:val="20"/>
                <w:szCs w:val="20"/>
              </w:rPr>
              <w:br/>
            </w:r>
            <w:r w:rsidR="00673997" w:rsidRPr="00942E28">
              <w:rPr>
                <w:rFonts w:eastAsia="Arial"/>
                <w:color w:val="auto"/>
                <w:sz w:val="20"/>
                <w:szCs w:val="20"/>
                <w:lang w:eastAsia="en-US"/>
              </w:rPr>
              <w:t>- Ban Bí thư Trung ương Đảng;</w:t>
            </w:r>
            <w:r w:rsidR="00673997" w:rsidRPr="00942E28">
              <w:rPr>
                <w:rFonts w:eastAsia="Arial"/>
                <w:color w:val="auto"/>
                <w:sz w:val="20"/>
                <w:szCs w:val="20"/>
              </w:rPr>
              <w:br/>
            </w:r>
            <w:r w:rsidR="00673997" w:rsidRPr="00942E28">
              <w:rPr>
                <w:rFonts w:eastAsia="Arial"/>
                <w:color w:val="auto"/>
                <w:sz w:val="20"/>
                <w:szCs w:val="20"/>
                <w:lang w:eastAsia="en-US"/>
              </w:rPr>
              <w:t>- Thủ tướng Chính phủ, các Phó Thủ tướng Chính phủ;</w:t>
            </w:r>
            <w:r w:rsidR="00673997" w:rsidRPr="00942E28">
              <w:rPr>
                <w:rFonts w:eastAsia="Arial"/>
                <w:color w:val="auto"/>
                <w:sz w:val="20"/>
                <w:szCs w:val="20"/>
              </w:rPr>
              <w:br/>
            </w:r>
            <w:r w:rsidR="00673997" w:rsidRPr="00942E28">
              <w:rPr>
                <w:rFonts w:eastAsia="Arial"/>
                <w:color w:val="auto"/>
                <w:sz w:val="20"/>
                <w:szCs w:val="20"/>
                <w:lang w:eastAsia="en-US"/>
              </w:rPr>
              <w:t>- Văn phòng Trung ương Đảng và các Ban của Đảng;</w:t>
            </w:r>
            <w:r w:rsidR="00673997" w:rsidRPr="00942E28">
              <w:rPr>
                <w:rFonts w:eastAsia="Arial"/>
                <w:color w:val="auto"/>
                <w:sz w:val="20"/>
                <w:szCs w:val="20"/>
              </w:rPr>
              <w:br/>
            </w:r>
            <w:r w:rsidR="00673997" w:rsidRPr="00942E28">
              <w:rPr>
                <w:rFonts w:eastAsia="Arial"/>
                <w:color w:val="auto"/>
                <w:sz w:val="20"/>
                <w:szCs w:val="20"/>
                <w:lang w:eastAsia="en-US"/>
              </w:rPr>
              <w:t>- Văn phòng Quốc hội;</w:t>
            </w:r>
            <w:r w:rsidR="00673997" w:rsidRPr="00942E28">
              <w:rPr>
                <w:rFonts w:eastAsia="Arial"/>
                <w:color w:val="auto"/>
                <w:sz w:val="20"/>
                <w:szCs w:val="20"/>
              </w:rPr>
              <w:br/>
            </w:r>
            <w:r w:rsidR="00673997" w:rsidRPr="00942E28">
              <w:rPr>
                <w:rFonts w:eastAsia="Arial"/>
                <w:color w:val="auto"/>
                <w:sz w:val="20"/>
                <w:szCs w:val="20"/>
                <w:lang w:eastAsia="en-US"/>
              </w:rPr>
              <w:t>- Hội đồng Dân tộc và các Ủy ban của Quốc hội;</w:t>
            </w:r>
            <w:r w:rsidR="00673997" w:rsidRPr="00942E28">
              <w:rPr>
                <w:rFonts w:eastAsia="Arial"/>
                <w:color w:val="auto"/>
                <w:sz w:val="20"/>
                <w:szCs w:val="20"/>
              </w:rPr>
              <w:br/>
            </w:r>
            <w:r w:rsidR="00673997" w:rsidRPr="00942E28">
              <w:rPr>
                <w:rFonts w:eastAsia="Arial"/>
                <w:color w:val="auto"/>
                <w:sz w:val="20"/>
                <w:szCs w:val="20"/>
                <w:lang w:eastAsia="en-US"/>
              </w:rPr>
              <w:t>- Văn phòng Chủ tịch nước;</w:t>
            </w:r>
            <w:r w:rsidR="00673997" w:rsidRPr="00942E28">
              <w:rPr>
                <w:rFonts w:eastAsia="Arial"/>
                <w:color w:val="auto"/>
                <w:sz w:val="20"/>
                <w:szCs w:val="20"/>
              </w:rPr>
              <w:br/>
            </w:r>
            <w:r w:rsidR="00673997" w:rsidRPr="00942E28">
              <w:rPr>
                <w:rFonts w:eastAsia="Arial"/>
                <w:color w:val="auto"/>
                <w:sz w:val="20"/>
                <w:szCs w:val="20"/>
                <w:lang w:eastAsia="en-US"/>
              </w:rPr>
              <w:t>- Văn phòng Chính phủ;</w:t>
            </w:r>
            <w:r w:rsidR="00673997" w:rsidRPr="00942E28">
              <w:rPr>
                <w:rFonts w:eastAsia="Arial"/>
                <w:color w:val="auto"/>
                <w:sz w:val="20"/>
                <w:szCs w:val="20"/>
              </w:rPr>
              <w:br/>
            </w:r>
            <w:r w:rsidR="00673997" w:rsidRPr="00942E28">
              <w:rPr>
                <w:rFonts w:eastAsia="Arial"/>
                <w:color w:val="auto"/>
                <w:sz w:val="20"/>
                <w:szCs w:val="20"/>
                <w:lang w:eastAsia="en-US"/>
              </w:rPr>
              <w:t>- Ủy ban Trung ương Mặt trận Tổ quốc Việt Nam;</w:t>
            </w:r>
            <w:r w:rsidR="00673997" w:rsidRPr="00942E28">
              <w:rPr>
                <w:rFonts w:eastAsia="Arial"/>
                <w:color w:val="auto"/>
                <w:sz w:val="20"/>
                <w:szCs w:val="20"/>
              </w:rPr>
              <w:br/>
            </w:r>
            <w:r w:rsidR="00673997" w:rsidRPr="00942E28">
              <w:rPr>
                <w:rFonts w:eastAsia="Arial"/>
                <w:color w:val="auto"/>
                <w:sz w:val="20"/>
                <w:szCs w:val="20"/>
                <w:lang w:eastAsia="en-US"/>
              </w:rPr>
              <w:t>- Viện Kiểm sát nhân dân tối cao;</w:t>
            </w:r>
            <w:r w:rsidR="00673997" w:rsidRPr="00942E28">
              <w:rPr>
                <w:rFonts w:eastAsia="Arial"/>
                <w:color w:val="auto"/>
                <w:sz w:val="20"/>
                <w:szCs w:val="20"/>
              </w:rPr>
              <w:br/>
            </w:r>
            <w:r w:rsidR="00673997" w:rsidRPr="00942E28">
              <w:rPr>
                <w:rFonts w:eastAsia="Arial"/>
                <w:color w:val="auto"/>
                <w:sz w:val="20"/>
                <w:szCs w:val="20"/>
                <w:lang w:eastAsia="en-US"/>
              </w:rPr>
              <w:t>- Tòa án nhân dân tối cao;</w:t>
            </w:r>
            <w:r w:rsidR="00673997" w:rsidRPr="00942E28">
              <w:rPr>
                <w:rFonts w:eastAsia="Arial"/>
                <w:color w:val="auto"/>
                <w:sz w:val="20"/>
                <w:szCs w:val="20"/>
              </w:rPr>
              <w:br/>
            </w:r>
            <w:r w:rsidR="00673997" w:rsidRPr="00942E28">
              <w:rPr>
                <w:rFonts w:eastAsia="Arial"/>
                <w:color w:val="auto"/>
                <w:sz w:val="20"/>
                <w:szCs w:val="20"/>
                <w:lang w:eastAsia="en-US"/>
              </w:rPr>
              <w:t>- Kiểm toán nhà nước;</w:t>
            </w:r>
            <w:r w:rsidR="00673997" w:rsidRPr="00942E28">
              <w:rPr>
                <w:rFonts w:eastAsia="Arial"/>
                <w:color w:val="auto"/>
                <w:sz w:val="20"/>
                <w:szCs w:val="20"/>
              </w:rPr>
              <w:br/>
            </w:r>
            <w:r w:rsidR="00673997" w:rsidRPr="00942E28">
              <w:rPr>
                <w:rFonts w:eastAsia="Arial"/>
                <w:color w:val="auto"/>
                <w:sz w:val="20"/>
                <w:szCs w:val="20"/>
                <w:lang w:eastAsia="en-US"/>
              </w:rPr>
              <w:t>- Các Bộ, cơ quan ngang Bộ, cơ quan thuộc Chính phủ;</w:t>
            </w:r>
            <w:r w:rsidR="00673997" w:rsidRPr="00942E28">
              <w:rPr>
                <w:rFonts w:eastAsia="Arial"/>
                <w:color w:val="auto"/>
                <w:sz w:val="20"/>
                <w:szCs w:val="20"/>
              </w:rPr>
              <w:br/>
            </w:r>
            <w:r w:rsidR="00673997" w:rsidRPr="00942E28">
              <w:rPr>
                <w:rFonts w:eastAsia="Arial"/>
                <w:color w:val="auto"/>
                <w:sz w:val="20"/>
                <w:szCs w:val="20"/>
                <w:lang w:eastAsia="en-US"/>
              </w:rPr>
              <w:t>- Bộ NN&amp;MT: Bộ trưởng, các Thứ trưởng, các đơn vị thuộc Bộ, Cổng Thông tin điện tử Bộ;</w:t>
            </w:r>
            <w:r w:rsidR="00673997" w:rsidRPr="00942E28">
              <w:rPr>
                <w:rFonts w:eastAsia="Arial"/>
                <w:color w:val="auto"/>
                <w:sz w:val="20"/>
                <w:szCs w:val="20"/>
              </w:rPr>
              <w:br/>
            </w:r>
            <w:r w:rsidR="00673997" w:rsidRPr="00942E28">
              <w:rPr>
                <w:rFonts w:eastAsia="Arial"/>
                <w:color w:val="auto"/>
                <w:sz w:val="20"/>
                <w:szCs w:val="20"/>
                <w:lang w:eastAsia="en-US"/>
              </w:rPr>
              <w:t>- HĐND, UBND các tỉnh, thành phố;</w:t>
            </w:r>
            <w:r w:rsidR="00673997" w:rsidRPr="00942E28">
              <w:rPr>
                <w:rFonts w:eastAsia="Arial"/>
                <w:color w:val="auto"/>
                <w:sz w:val="20"/>
                <w:szCs w:val="20"/>
              </w:rPr>
              <w:br/>
            </w:r>
            <w:r w:rsidR="00673997" w:rsidRPr="00942E28">
              <w:rPr>
                <w:rFonts w:eastAsia="Arial"/>
                <w:color w:val="auto"/>
                <w:sz w:val="20"/>
                <w:szCs w:val="20"/>
                <w:lang w:eastAsia="en-US"/>
              </w:rPr>
              <w:t>- Cục Kiểm tra văn bản và Tổ chức thi hành pháp luật, Bộ Tư pháp;</w:t>
            </w:r>
            <w:r w:rsidR="00673997" w:rsidRPr="00942E28">
              <w:rPr>
                <w:rFonts w:eastAsia="Arial"/>
                <w:color w:val="auto"/>
                <w:sz w:val="20"/>
                <w:szCs w:val="20"/>
              </w:rPr>
              <w:br/>
            </w:r>
            <w:r w:rsidR="00673997" w:rsidRPr="00942E28">
              <w:rPr>
                <w:rFonts w:eastAsia="Arial"/>
                <w:color w:val="auto"/>
                <w:sz w:val="20"/>
                <w:szCs w:val="20"/>
                <w:lang w:eastAsia="en-US"/>
              </w:rPr>
              <w:t>- Công báo; Cổng Thông tin điện tử Chính phủ;</w:t>
            </w:r>
            <w:r w:rsidR="00673997" w:rsidRPr="00942E28">
              <w:rPr>
                <w:rFonts w:eastAsia="Arial"/>
                <w:color w:val="auto"/>
                <w:sz w:val="20"/>
                <w:szCs w:val="20"/>
              </w:rPr>
              <w:br/>
            </w:r>
            <w:r w:rsidR="00673997" w:rsidRPr="00942E28">
              <w:rPr>
                <w:rFonts w:eastAsia="Arial"/>
                <w:color w:val="auto"/>
                <w:sz w:val="20"/>
                <w:szCs w:val="20"/>
                <w:lang w:eastAsia="en-US"/>
              </w:rPr>
              <w:t>- Sở NN&amp;MT các tỉnh, thành phố;</w:t>
            </w:r>
            <w:r w:rsidR="00673997" w:rsidRPr="00942E28">
              <w:rPr>
                <w:rFonts w:eastAsia="Arial"/>
                <w:color w:val="auto"/>
                <w:sz w:val="20"/>
                <w:szCs w:val="20"/>
              </w:rPr>
              <w:br/>
            </w:r>
            <w:r w:rsidR="00673997" w:rsidRPr="00942E28">
              <w:rPr>
                <w:rFonts w:eastAsia="Arial"/>
                <w:color w:val="auto"/>
                <w:sz w:val="20"/>
                <w:szCs w:val="20"/>
                <w:lang w:eastAsia="en-US"/>
              </w:rPr>
              <w:t>- Lưu: VT, MT.</w:t>
            </w:r>
          </w:p>
        </w:tc>
        <w:tc>
          <w:tcPr>
            <w:tcW w:w="2636" w:type="dxa"/>
          </w:tcPr>
          <w:p w14:paraId="36096710" w14:textId="77777777" w:rsidR="00673997" w:rsidRPr="00942E28" w:rsidRDefault="00673997" w:rsidP="00942E28">
            <w:pPr>
              <w:widowControl w:val="0"/>
              <w:spacing w:line="240" w:lineRule="auto"/>
              <w:jc w:val="center"/>
              <w:rPr>
                <w:rFonts w:eastAsia="Arial"/>
                <w:b/>
                <w:color w:val="auto"/>
                <w:sz w:val="20"/>
                <w:szCs w:val="20"/>
              </w:rPr>
            </w:pPr>
            <w:r w:rsidRPr="00942E28">
              <w:rPr>
                <w:rFonts w:eastAsia="Arial"/>
                <w:b/>
                <w:color w:val="auto"/>
                <w:sz w:val="20"/>
                <w:szCs w:val="20"/>
                <w:lang w:eastAsia="en-US"/>
              </w:rPr>
              <w:t>KT. BỘ TRƯỞNG</w:t>
            </w:r>
            <w:r w:rsidRPr="00942E28">
              <w:rPr>
                <w:rFonts w:eastAsia="Arial"/>
                <w:b/>
                <w:color w:val="auto"/>
                <w:sz w:val="20"/>
                <w:szCs w:val="20"/>
                <w:lang w:eastAsia="en-US"/>
              </w:rPr>
              <w:br/>
              <w:t>THỨ TRƯỞNG</w:t>
            </w:r>
            <w:r w:rsidRPr="00942E28">
              <w:rPr>
                <w:rFonts w:eastAsia="Arial"/>
                <w:b/>
                <w:color w:val="auto"/>
                <w:sz w:val="20"/>
                <w:szCs w:val="20"/>
                <w:lang w:eastAsia="en-US"/>
              </w:rPr>
              <w:br/>
            </w:r>
            <w:r w:rsidRPr="00942E28">
              <w:rPr>
                <w:rFonts w:eastAsia="Arial"/>
                <w:b/>
                <w:color w:val="auto"/>
                <w:sz w:val="20"/>
                <w:szCs w:val="20"/>
                <w:lang w:eastAsia="en-US"/>
              </w:rPr>
              <w:br/>
            </w:r>
            <w:r w:rsidRPr="00942E28">
              <w:rPr>
                <w:rFonts w:eastAsia="Arial"/>
                <w:b/>
                <w:color w:val="auto"/>
                <w:sz w:val="20"/>
                <w:szCs w:val="20"/>
                <w:lang w:eastAsia="en-US"/>
              </w:rPr>
              <w:br/>
            </w:r>
            <w:r w:rsidRPr="00942E28">
              <w:rPr>
                <w:rFonts w:eastAsia="Arial"/>
                <w:b/>
                <w:color w:val="auto"/>
                <w:sz w:val="20"/>
                <w:szCs w:val="20"/>
                <w:lang w:eastAsia="en-US"/>
              </w:rPr>
              <w:br/>
            </w:r>
            <w:r w:rsidRPr="00942E28">
              <w:rPr>
                <w:rFonts w:eastAsia="Arial"/>
                <w:b/>
                <w:color w:val="auto"/>
                <w:sz w:val="20"/>
                <w:szCs w:val="20"/>
                <w:lang w:eastAsia="en-US"/>
              </w:rPr>
              <w:br/>
              <w:t>Lê Công Thành</w:t>
            </w:r>
          </w:p>
          <w:p w14:paraId="21C3A1D0" w14:textId="77777777" w:rsidR="004C6EE1" w:rsidRPr="00942E28" w:rsidRDefault="004C6EE1" w:rsidP="00942E28">
            <w:pPr>
              <w:widowControl w:val="0"/>
              <w:spacing w:line="240" w:lineRule="auto"/>
              <w:rPr>
                <w:rFonts w:eastAsia="Arial"/>
                <w:b/>
                <w:color w:val="auto"/>
                <w:sz w:val="20"/>
                <w:szCs w:val="20"/>
              </w:rPr>
            </w:pPr>
          </w:p>
        </w:tc>
      </w:tr>
    </w:tbl>
    <w:p w14:paraId="0E9705E6" w14:textId="77777777" w:rsidR="00673997" w:rsidRPr="00942E28" w:rsidRDefault="00673997" w:rsidP="00942E28">
      <w:pPr>
        <w:spacing w:after="120" w:line="240" w:lineRule="auto"/>
        <w:ind w:firstLine="720"/>
        <w:jc w:val="both"/>
        <w:rPr>
          <w:color w:val="auto"/>
          <w:sz w:val="20"/>
          <w:szCs w:val="20"/>
          <w:lang w:eastAsia="en-US"/>
        </w:rPr>
      </w:pPr>
    </w:p>
    <w:p w14:paraId="1803C79C" w14:textId="77777777" w:rsidR="00942E28" w:rsidRDefault="00942E28">
      <w:pPr>
        <w:spacing w:line="240" w:lineRule="auto"/>
        <w:rPr>
          <w:b/>
          <w:color w:val="auto"/>
          <w:sz w:val="20"/>
          <w:szCs w:val="20"/>
          <w:lang w:eastAsia="en-US"/>
        </w:rPr>
      </w:pPr>
      <w:bookmarkStart w:id="17" w:name="chuong_pl_1"/>
      <w:r>
        <w:rPr>
          <w:b/>
          <w:color w:val="auto"/>
          <w:sz w:val="20"/>
          <w:szCs w:val="20"/>
          <w:lang w:eastAsia="en-US"/>
        </w:rPr>
        <w:br w:type="page"/>
      </w:r>
    </w:p>
    <w:p w14:paraId="52CA10EF" w14:textId="1EA0C073" w:rsidR="00A77B3E" w:rsidRPr="00942E28" w:rsidRDefault="00B21152" w:rsidP="00942E28">
      <w:pPr>
        <w:spacing w:line="240" w:lineRule="auto"/>
        <w:jc w:val="center"/>
        <w:rPr>
          <w:b/>
          <w:color w:val="auto"/>
          <w:sz w:val="20"/>
          <w:szCs w:val="20"/>
        </w:rPr>
      </w:pPr>
      <w:r w:rsidRPr="00942E28">
        <w:rPr>
          <w:b/>
          <w:color w:val="auto"/>
          <w:sz w:val="20"/>
          <w:szCs w:val="20"/>
          <w:lang w:eastAsia="en-US"/>
        </w:rPr>
        <w:t>PHỤ LỤC I</w:t>
      </w:r>
      <w:bookmarkEnd w:id="17"/>
    </w:p>
    <w:p w14:paraId="2CF88C7F" w14:textId="77777777" w:rsidR="00A77B3E" w:rsidRDefault="00B21152" w:rsidP="00942E28">
      <w:pPr>
        <w:spacing w:line="240" w:lineRule="auto"/>
        <w:jc w:val="center"/>
        <w:rPr>
          <w:i/>
          <w:color w:val="auto"/>
          <w:sz w:val="20"/>
          <w:szCs w:val="20"/>
          <w:lang w:eastAsia="en-US"/>
        </w:rPr>
      </w:pPr>
      <w:bookmarkStart w:id="18" w:name="chuong_pl_1_name"/>
      <w:r w:rsidRPr="00942E28">
        <w:rPr>
          <w:b/>
          <w:bCs/>
          <w:color w:val="auto"/>
          <w:sz w:val="20"/>
          <w:szCs w:val="20"/>
          <w:lang w:eastAsia="en-US"/>
        </w:rPr>
        <w:t>MỨC ĐÓNG GÓP TÀI CHÍNH ĐỐI VỚI MỘT ĐƠN VỊ KHỐI LƯỢNG SẢN PHẨM, BAO BÌ (Fs)</w:t>
      </w:r>
      <w:bookmarkEnd w:id="18"/>
      <w:r w:rsidR="00490003" w:rsidRPr="00942E28">
        <w:rPr>
          <w:b/>
          <w:bCs/>
          <w:color w:val="auto"/>
          <w:sz w:val="20"/>
          <w:szCs w:val="20"/>
          <w:lang w:eastAsia="en-US"/>
        </w:rPr>
        <w:br/>
      </w:r>
      <w:r w:rsidR="00224D52" w:rsidRPr="00942E28">
        <w:rPr>
          <w:i/>
          <w:color w:val="auto"/>
          <w:sz w:val="20"/>
          <w:szCs w:val="20"/>
          <w:lang w:eastAsia="en-US"/>
        </w:rPr>
        <w:t>(Ban hành kèm theo Thông tư số 24/2026/TT-BNNMT ngày 25 tháng 5 năm 2026 của Bộ trưởng Bộ Nông nghiệp và Môi trường)</w:t>
      </w:r>
    </w:p>
    <w:p w14:paraId="6EFF925F" w14:textId="77777777" w:rsidR="00942E28" w:rsidRPr="00942E28" w:rsidRDefault="00942E28" w:rsidP="00942E28">
      <w:pPr>
        <w:spacing w:line="240" w:lineRule="auto"/>
        <w:jc w:val="center"/>
        <w:rPr>
          <w:color w:val="auto"/>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0" w:type="dxa"/>
        </w:tblCellMar>
        <w:tblLook w:val="00A0" w:firstRow="1" w:lastRow="0" w:firstColumn="1" w:lastColumn="0" w:noHBand="0" w:noVBand="0"/>
      </w:tblPr>
      <w:tblGrid>
        <w:gridCol w:w="886"/>
        <w:gridCol w:w="4171"/>
        <w:gridCol w:w="1779"/>
        <w:gridCol w:w="916"/>
        <w:gridCol w:w="1268"/>
      </w:tblGrid>
      <w:tr w:rsidR="0053139A" w:rsidRPr="00942E28" w14:paraId="521E4FF0" w14:textId="77777777" w:rsidTr="00942E28">
        <w:trPr>
          <w:trHeight w:val="576"/>
        </w:trPr>
        <w:tc>
          <w:tcPr>
            <w:tcW w:w="491" w:type="pct"/>
            <w:vMerge w:val="restart"/>
            <w:tcBorders>
              <w:top w:val="single" w:sz="2" w:space="0" w:color="000000"/>
              <w:left w:val="single" w:sz="2" w:space="0" w:color="000000"/>
              <w:right w:val="single" w:sz="4" w:space="0" w:color="000000"/>
            </w:tcBorders>
            <w:tcMar>
              <w:top w:w="0" w:type="dxa"/>
              <w:left w:w="0" w:type="dxa"/>
              <w:bottom w:w="0" w:type="dxa"/>
              <w:right w:w="0" w:type="dxa"/>
            </w:tcMar>
            <w:vAlign w:val="center"/>
          </w:tcPr>
          <w:p w14:paraId="5632BEA6" w14:textId="77777777" w:rsidR="0053139A" w:rsidRPr="00942E28" w:rsidRDefault="0053139A" w:rsidP="00942E28">
            <w:pPr>
              <w:spacing w:line="240" w:lineRule="auto"/>
              <w:jc w:val="center"/>
              <w:rPr>
                <w:color w:val="auto"/>
                <w:sz w:val="20"/>
                <w:szCs w:val="20"/>
                <w:lang w:eastAsia="en-US"/>
              </w:rPr>
            </w:pPr>
            <w:r w:rsidRPr="00942E28">
              <w:rPr>
                <w:b/>
                <w:color w:val="auto"/>
                <w:sz w:val="20"/>
                <w:szCs w:val="20"/>
                <w:lang w:eastAsia="en-US"/>
              </w:rPr>
              <w:t>TT</w:t>
            </w:r>
            <w:r w:rsidRPr="00942E28">
              <w:rPr>
                <w:color w:val="auto"/>
                <w:sz w:val="20"/>
                <w:szCs w:val="20"/>
                <w:lang w:eastAsia="en-US"/>
              </w:rPr>
              <w:br/>
              <w:t>(1)</w:t>
            </w:r>
          </w:p>
        </w:tc>
        <w:tc>
          <w:tcPr>
            <w:tcW w:w="2312" w:type="pct"/>
            <w:vMerge w:val="restart"/>
            <w:tcBorders>
              <w:top w:val="single" w:sz="2" w:space="0" w:color="000000"/>
              <w:left w:val="single" w:sz="4" w:space="0" w:color="000000"/>
              <w:right w:val="single" w:sz="4" w:space="0" w:color="000000"/>
            </w:tcBorders>
            <w:tcMar>
              <w:top w:w="0" w:type="dxa"/>
              <w:left w:w="0" w:type="dxa"/>
              <w:bottom w:w="0" w:type="dxa"/>
              <w:right w:w="0" w:type="dxa"/>
            </w:tcMar>
            <w:vAlign w:val="center"/>
          </w:tcPr>
          <w:p w14:paraId="73C8D053" w14:textId="77777777" w:rsidR="0053139A" w:rsidRPr="00942E28" w:rsidRDefault="0053139A" w:rsidP="00942E28">
            <w:pPr>
              <w:spacing w:line="240" w:lineRule="auto"/>
              <w:jc w:val="center"/>
              <w:rPr>
                <w:color w:val="auto"/>
                <w:sz w:val="20"/>
                <w:szCs w:val="20"/>
                <w:lang w:eastAsia="en-US"/>
              </w:rPr>
            </w:pPr>
            <w:r w:rsidRPr="00942E28">
              <w:rPr>
                <w:b/>
                <w:color w:val="auto"/>
                <w:sz w:val="20"/>
                <w:szCs w:val="20"/>
                <w:lang w:eastAsia="en-US"/>
              </w:rPr>
              <w:t>Nhóm sản phẩm, bao bì</w:t>
            </w:r>
            <w:r w:rsidRPr="00942E28">
              <w:rPr>
                <w:color w:val="auto"/>
                <w:sz w:val="20"/>
                <w:szCs w:val="20"/>
                <w:lang w:eastAsia="en-US"/>
              </w:rPr>
              <w:br/>
              <w:t>(2)</w:t>
            </w:r>
          </w:p>
        </w:tc>
        <w:tc>
          <w:tcPr>
            <w:tcW w:w="1494" w:type="pct"/>
            <w:gridSpan w:val="2"/>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79ED012D" w14:textId="77777777" w:rsidR="0053139A" w:rsidRPr="00942E28" w:rsidRDefault="0053139A" w:rsidP="00942E28">
            <w:pPr>
              <w:spacing w:line="240" w:lineRule="auto"/>
              <w:jc w:val="center"/>
              <w:rPr>
                <w:color w:val="auto"/>
                <w:sz w:val="20"/>
                <w:szCs w:val="20"/>
                <w:lang w:eastAsia="en-US"/>
              </w:rPr>
            </w:pPr>
            <w:r w:rsidRPr="00942E28">
              <w:rPr>
                <w:b/>
                <w:color w:val="auto"/>
                <w:sz w:val="20"/>
                <w:szCs w:val="20"/>
                <w:lang w:eastAsia="en-US"/>
              </w:rPr>
              <w:t>Chi phí tái chế</w:t>
            </w:r>
            <w:r w:rsidRPr="00942E28">
              <w:rPr>
                <w:color w:val="auto"/>
                <w:sz w:val="20"/>
                <w:szCs w:val="20"/>
                <w:lang w:eastAsia="en-US"/>
              </w:rPr>
              <w:t xml:space="preserve"> (đồng/kg)</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14531376" w14:textId="77777777" w:rsidR="0053139A" w:rsidRPr="00942E28" w:rsidRDefault="0053139A" w:rsidP="00942E28">
            <w:pPr>
              <w:spacing w:line="240" w:lineRule="auto"/>
              <w:jc w:val="center"/>
              <w:rPr>
                <w:color w:val="auto"/>
                <w:sz w:val="20"/>
                <w:szCs w:val="20"/>
                <w:lang w:eastAsia="en-US"/>
              </w:rPr>
            </w:pPr>
            <w:r w:rsidRPr="00942E28">
              <w:rPr>
                <w:b/>
                <w:color w:val="auto"/>
                <w:sz w:val="20"/>
                <w:szCs w:val="20"/>
                <w:lang w:eastAsia="en-US"/>
              </w:rPr>
              <w:t>Fs</w:t>
            </w:r>
            <w:r w:rsidRPr="00942E28">
              <w:rPr>
                <w:color w:val="auto"/>
                <w:sz w:val="20"/>
                <w:szCs w:val="20"/>
                <w:lang w:eastAsia="en-US"/>
              </w:rPr>
              <w:br/>
              <w:t>(đồng/kg)</w:t>
            </w:r>
            <w:r w:rsidRPr="00942E28">
              <w:rPr>
                <w:color w:val="auto"/>
                <w:sz w:val="20"/>
                <w:szCs w:val="20"/>
                <w:lang w:eastAsia="en-US"/>
              </w:rPr>
              <w:br/>
              <w:t>(5) = (3)x(4)</w:t>
            </w:r>
          </w:p>
        </w:tc>
      </w:tr>
      <w:tr w:rsidR="0053139A" w:rsidRPr="00942E28" w14:paraId="59860FA2" w14:textId="77777777" w:rsidTr="00942E28">
        <w:trPr>
          <w:trHeight w:val="576"/>
        </w:trPr>
        <w:tc>
          <w:tcPr>
            <w:tcW w:w="491" w:type="pct"/>
            <w:vMerge/>
            <w:tcBorders>
              <w:left w:val="single" w:sz="2" w:space="0" w:color="000000"/>
              <w:bottom w:val="single" w:sz="2" w:space="0" w:color="000000"/>
              <w:right w:val="single" w:sz="4" w:space="0" w:color="000000"/>
            </w:tcBorders>
            <w:vAlign w:val="center"/>
          </w:tcPr>
          <w:p w14:paraId="6FED7B42" w14:textId="77777777" w:rsidR="0053139A" w:rsidRPr="00942E28" w:rsidRDefault="0053139A" w:rsidP="00942E28">
            <w:pPr>
              <w:spacing w:line="240" w:lineRule="auto"/>
              <w:jc w:val="center"/>
              <w:rPr>
                <w:color w:val="auto"/>
                <w:sz w:val="20"/>
                <w:szCs w:val="20"/>
                <w:lang w:eastAsia="en-US"/>
              </w:rPr>
            </w:pPr>
          </w:p>
        </w:tc>
        <w:tc>
          <w:tcPr>
            <w:tcW w:w="2312" w:type="pct"/>
            <w:vMerge/>
            <w:tcBorders>
              <w:left w:val="single" w:sz="4" w:space="0" w:color="000000"/>
              <w:bottom w:val="single" w:sz="2" w:space="0" w:color="000000"/>
              <w:right w:val="single" w:sz="4" w:space="0" w:color="000000"/>
            </w:tcBorders>
            <w:vAlign w:val="center"/>
          </w:tcPr>
          <w:p w14:paraId="049E815A" w14:textId="77777777" w:rsidR="0053139A" w:rsidRPr="00942E28" w:rsidRDefault="0053139A" w:rsidP="00942E28">
            <w:pPr>
              <w:spacing w:line="240" w:lineRule="auto"/>
              <w:jc w:val="center"/>
              <w:rPr>
                <w:color w:val="auto"/>
                <w:sz w:val="20"/>
                <w:szCs w:val="20"/>
                <w:lang w:eastAsia="en-US"/>
              </w:rPr>
            </w:pPr>
          </w:p>
        </w:tc>
        <w:tc>
          <w:tcPr>
            <w:tcW w:w="986" w:type="pct"/>
            <w:tcBorders>
              <w:top w:val="single" w:sz="2" w:space="0" w:color="000000"/>
              <w:left w:val="single" w:sz="4" w:space="0" w:color="000000"/>
              <w:bottom w:val="single" w:sz="2" w:space="0" w:color="000000"/>
              <w:right w:val="single" w:sz="4" w:space="0" w:color="000000"/>
            </w:tcBorders>
            <w:vAlign w:val="center"/>
          </w:tcPr>
          <w:p w14:paraId="4FD4FC3D" w14:textId="77777777" w:rsidR="0053139A" w:rsidRPr="00942E28" w:rsidRDefault="0053139A" w:rsidP="00942E28">
            <w:pPr>
              <w:spacing w:line="240" w:lineRule="auto"/>
              <w:jc w:val="center"/>
              <w:rPr>
                <w:b/>
                <w:color w:val="auto"/>
                <w:sz w:val="20"/>
                <w:szCs w:val="20"/>
                <w:lang w:eastAsia="en-US"/>
              </w:rPr>
            </w:pPr>
            <w:r w:rsidRPr="00942E28">
              <w:rPr>
                <w:b/>
                <w:color w:val="auto"/>
                <w:sz w:val="20"/>
                <w:szCs w:val="20"/>
                <w:lang w:eastAsia="en-US"/>
              </w:rPr>
              <w:t>Chi phí phân loại, thu gom, vận chuyển, tái chế</w:t>
            </w:r>
            <w:r w:rsidRPr="00942E28">
              <w:rPr>
                <w:b/>
                <w:color w:val="auto"/>
                <w:sz w:val="20"/>
                <w:szCs w:val="20"/>
                <w:lang w:eastAsia="en-US"/>
              </w:rPr>
              <w:br/>
            </w:r>
            <w:r w:rsidRPr="00942E28">
              <w:rPr>
                <w:color w:val="auto"/>
                <w:sz w:val="20"/>
                <w:szCs w:val="20"/>
                <w:lang w:eastAsia="en-US"/>
              </w:rPr>
              <w:t>(đồng/kg</w:t>
            </w:r>
            <w:r w:rsidRPr="00942E28">
              <w:rPr>
                <w:color w:val="auto"/>
                <w:sz w:val="20"/>
                <w:szCs w:val="20"/>
                <w:lang w:eastAsia="en-US"/>
              </w:rPr>
              <w:br/>
              <w:t>(3)</w:t>
            </w:r>
          </w:p>
        </w:tc>
        <w:tc>
          <w:tcPr>
            <w:tcW w:w="508" w:type="pct"/>
            <w:tcBorders>
              <w:top w:val="single" w:sz="2" w:space="0" w:color="000000"/>
              <w:left w:val="single" w:sz="4" w:space="0" w:color="000000"/>
              <w:bottom w:val="single" w:sz="2" w:space="0" w:color="000000"/>
              <w:right w:val="single" w:sz="4" w:space="0" w:color="000000"/>
            </w:tcBorders>
            <w:tcMar>
              <w:top w:w="100" w:type="dxa"/>
              <w:left w:w="100" w:type="dxa"/>
              <w:bottom w:w="100" w:type="dxa"/>
              <w:right w:w="100" w:type="dxa"/>
            </w:tcMar>
            <w:vAlign w:val="center"/>
          </w:tcPr>
          <w:p w14:paraId="38DD7FE2" w14:textId="77777777" w:rsidR="0053139A" w:rsidRPr="00942E28" w:rsidRDefault="0053139A" w:rsidP="00942E28">
            <w:pPr>
              <w:spacing w:line="240" w:lineRule="auto"/>
              <w:jc w:val="center"/>
              <w:rPr>
                <w:b/>
                <w:color w:val="auto"/>
                <w:sz w:val="20"/>
                <w:szCs w:val="20"/>
                <w:lang w:eastAsia="en-US"/>
              </w:rPr>
            </w:pPr>
            <w:r w:rsidRPr="00942E28">
              <w:rPr>
                <w:b/>
                <w:color w:val="auto"/>
                <w:sz w:val="20"/>
                <w:szCs w:val="20"/>
                <w:lang w:eastAsia="en-US"/>
              </w:rPr>
              <w:t xml:space="preserve">Hệ số </w:t>
            </w:r>
            <w:r w:rsidR="000B3519" w:rsidRPr="00942E28">
              <w:rPr>
                <w:b/>
                <w:color w:val="auto"/>
                <w:sz w:val="20"/>
                <w:szCs w:val="20"/>
                <w:lang w:eastAsia="en-US"/>
              </w:rPr>
              <w:t>điều</w:t>
            </w:r>
            <w:r w:rsidRPr="00942E28">
              <w:rPr>
                <w:b/>
                <w:color w:val="auto"/>
                <w:sz w:val="20"/>
                <w:szCs w:val="20"/>
                <w:lang w:eastAsia="en-US"/>
              </w:rPr>
              <w:t xml:space="preserve"> chỉnh </w:t>
            </w:r>
            <w:r w:rsidRPr="00942E28">
              <w:rPr>
                <w:color w:val="auto"/>
                <w:sz w:val="20"/>
                <w:szCs w:val="20"/>
                <w:lang w:eastAsia="en-US"/>
              </w:rPr>
              <w:t>(4)</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247FE522" w14:textId="77777777" w:rsidR="0053139A" w:rsidRPr="00942E28" w:rsidRDefault="0053139A" w:rsidP="00942E28">
            <w:pPr>
              <w:spacing w:line="240" w:lineRule="auto"/>
              <w:jc w:val="center"/>
              <w:rPr>
                <w:color w:val="auto"/>
                <w:sz w:val="20"/>
                <w:szCs w:val="20"/>
                <w:lang w:eastAsia="en-US"/>
              </w:rPr>
            </w:pPr>
          </w:p>
        </w:tc>
      </w:tr>
      <w:tr w:rsidR="0053139A" w:rsidRPr="00942E28" w14:paraId="51DF6EA2" w14:textId="77777777" w:rsidTr="00942E28">
        <w:trPr>
          <w:trHeight w:val="576"/>
        </w:trPr>
        <w:tc>
          <w:tcPr>
            <w:tcW w:w="4297" w:type="pct"/>
            <w:gridSpan w:val="4"/>
            <w:tcBorders>
              <w:top w:val="single" w:sz="2" w:space="0" w:color="000000"/>
              <w:left w:val="single" w:sz="2" w:space="0" w:color="000000"/>
              <w:bottom w:val="single" w:sz="2" w:space="0" w:color="000000"/>
              <w:right w:val="single" w:sz="4" w:space="0" w:color="000000"/>
            </w:tcBorders>
            <w:vAlign w:val="center"/>
          </w:tcPr>
          <w:p w14:paraId="0712A23B" w14:textId="77777777" w:rsidR="0053139A" w:rsidRPr="00942E28" w:rsidRDefault="0053139A" w:rsidP="00942E28">
            <w:pPr>
              <w:spacing w:line="240" w:lineRule="auto"/>
              <w:rPr>
                <w:b/>
                <w:color w:val="auto"/>
                <w:sz w:val="20"/>
                <w:szCs w:val="20"/>
                <w:lang w:eastAsia="en-US"/>
              </w:rPr>
            </w:pPr>
            <w:r w:rsidRPr="00942E28">
              <w:rPr>
                <w:b/>
                <w:color w:val="auto"/>
                <w:sz w:val="20"/>
                <w:szCs w:val="20"/>
                <w:lang w:eastAsia="en-US"/>
              </w:rPr>
              <w:t>A. BAO BÌ</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70E665E1" w14:textId="77777777" w:rsidR="0053139A" w:rsidRPr="00942E28" w:rsidRDefault="0053139A" w:rsidP="00942E28">
            <w:pPr>
              <w:spacing w:line="240" w:lineRule="auto"/>
              <w:jc w:val="center"/>
              <w:rPr>
                <w:color w:val="auto"/>
                <w:sz w:val="20"/>
                <w:szCs w:val="20"/>
                <w:lang w:eastAsia="en-US"/>
              </w:rPr>
            </w:pPr>
          </w:p>
        </w:tc>
      </w:tr>
      <w:tr w:rsidR="00A77B3E" w:rsidRPr="00942E28" w14:paraId="13AC666E" w14:textId="77777777" w:rsidTr="00942E28">
        <w:trPr>
          <w:trHeight w:val="576"/>
        </w:trPr>
        <w:tc>
          <w:tcPr>
            <w:tcW w:w="491" w:type="pct"/>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vAlign w:val="center"/>
          </w:tcPr>
          <w:p w14:paraId="03A42D79"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1</w:t>
            </w:r>
          </w:p>
        </w:tc>
        <w:tc>
          <w:tcPr>
            <w:tcW w:w="2312"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4C712EA8" w14:textId="77777777" w:rsidR="00A77B3E" w:rsidRPr="00942E28" w:rsidRDefault="00224D52" w:rsidP="00942E28">
            <w:pPr>
              <w:spacing w:line="240" w:lineRule="auto"/>
              <w:rPr>
                <w:color w:val="auto"/>
                <w:sz w:val="20"/>
                <w:szCs w:val="20"/>
                <w:lang w:eastAsia="en-US"/>
              </w:rPr>
            </w:pPr>
            <w:r w:rsidRPr="00942E28">
              <w:rPr>
                <w:color w:val="auto"/>
                <w:sz w:val="20"/>
                <w:szCs w:val="20"/>
                <w:lang w:eastAsia="en-US"/>
              </w:rPr>
              <w:t>A.</w:t>
            </w:r>
            <w:r w:rsidR="0053139A" w:rsidRPr="00942E28">
              <w:rPr>
                <w:color w:val="auto"/>
                <w:sz w:val="20"/>
                <w:szCs w:val="20"/>
                <w:lang w:eastAsia="en-US"/>
              </w:rPr>
              <w:t>1</w:t>
            </w:r>
            <w:r w:rsidRPr="00942E28">
              <w:rPr>
                <w:color w:val="auto"/>
                <w:sz w:val="20"/>
                <w:szCs w:val="20"/>
                <w:lang w:eastAsia="en-US"/>
              </w:rPr>
              <w:t>.</w:t>
            </w:r>
            <w:r w:rsidR="0053139A" w:rsidRPr="00942E28">
              <w:rPr>
                <w:color w:val="auto"/>
                <w:sz w:val="20"/>
                <w:szCs w:val="20"/>
                <w:lang w:eastAsia="en-US"/>
              </w:rPr>
              <w:t>1</w:t>
            </w:r>
            <w:r w:rsidRPr="00942E28">
              <w:rPr>
                <w:color w:val="auto"/>
                <w:sz w:val="20"/>
                <w:szCs w:val="20"/>
                <w:lang w:eastAsia="en-US"/>
              </w:rPr>
              <w:t>. Bao bì giấy, carton (bao gồm cả giấy hoặc carton tráng phủ là giấy hoặc carton được tráng phủ một hoặc hai mặt mà không mất đi nhận dạng là giấy, carton)</w:t>
            </w:r>
          </w:p>
        </w:tc>
        <w:tc>
          <w:tcPr>
            <w:tcW w:w="986"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2D17C99C"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9.500</w:t>
            </w:r>
          </w:p>
        </w:tc>
        <w:tc>
          <w:tcPr>
            <w:tcW w:w="508"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049E32B4"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0,2</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440BCC60"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1.900</w:t>
            </w:r>
          </w:p>
        </w:tc>
      </w:tr>
      <w:tr w:rsidR="00A77B3E" w:rsidRPr="00942E28" w14:paraId="06AA7E21" w14:textId="77777777" w:rsidTr="00942E28">
        <w:trPr>
          <w:trHeight w:val="576"/>
        </w:trPr>
        <w:tc>
          <w:tcPr>
            <w:tcW w:w="491" w:type="pct"/>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vAlign w:val="center"/>
          </w:tcPr>
          <w:p w14:paraId="57E23E7C"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2</w:t>
            </w:r>
          </w:p>
        </w:tc>
        <w:tc>
          <w:tcPr>
            <w:tcW w:w="2312"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1D84018D" w14:textId="77777777" w:rsidR="00A77B3E" w:rsidRPr="00942E28" w:rsidRDefault="004F5B1A" w:rsidP="00942E28">
            <w:pPr>
              <w:spacing w:line="240" w:lineRule="auto"/>
              <w:rPr>
                <w:color w:val="auto"/>
                <w:sz w:val="20"/>
                <w:szCs w:val="20"/>
                <w:lang w:eastAsia="en-US"/>
              </w:rPr>
            </w:pPr>
            <w:r w:rsidRPr="00942E28">
              <w:rPr>
                <w:color w:val="auto"/>
                <w:sz w:val="20"/>
                <w:szCs w:val="20"/>
                <w:lang w:eastAsia="en-US"/>
              </w:rPr>
              <w:t>A.</w:t>
            </w:r>
            <w:r w:rsidR="00224D52" w:rsidRPr="00942E28">
              <w:rPr>
                <w:color w:val="auto"/>
                <w:sz w:val="20"/>
                <w:szCs w:val="20"/>
                <w:lang w:eastAsia="en-US"/>
              </w:rPr>
              <w:t>1.2. Bao bì giấy hỗn hợp đa lớp (bao bì có từ 2 lớp trở lên trong đó có lớp giấy)</w:t>
            </w:r>
          </w:p>
        </w:tc>
        <w:tc>
          <w:tcPr>
            <w:tcW w:w="986"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6C3C4447"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10.700</w:t>
            </w:r>
          </w:p>
        </w:tc>
        <w:tc>
          <w:tcPr>
            <w:tcW w:w="508"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5F1451A0"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0,6</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298C4E74"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6.420</w:t>
            </w:r>
          </w:p>
        </w:tc>
      </w:tr>
      <w:tr w:rsidR="00A77B3E" w:rsidRPr="00942E28" w14:paraId="5C0350D3" w14:textId="77777777" w:rsidTr="00942E28">
        <w:trPr>
          <w:trHeight w:val="576"/>
        </w:trPr>
        <w:tc>
          <w:tcPr>
            <w:tcW w:w="491" w:type="pct"/>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vAlign w:val="center"/>
          </w:tcPr>
          <w:p w14:paraId="55B55E20"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3</w:t>
            </w:r>
          </w:p>
        </w:tc>
        <w:tc>
          <w:tcPr>
            <w:tcW w:w="2312"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29E8DCED" w14:textId="77777777" w:rsidR="00A77B3E" w:rsidRPr="00942E28" w:rsidRDefault="00224D52" w:rsidP="00942E28">
            <w:pPr>
              <w:spacing w:line="240" w:lineRule="auto"/>
              <w:rPr>
                <w:color w:val="auto"/>
                <w:sz w:val="20"/>
                <w:szCs w:val="20"/>
                <w:lang w:eastAsia="en-US"/>
              </w:rPr>
            </w:pPr>
            <w:r w:rsidRPr="00942E28">
              <w:rPr>
                <w:color w:val="auto"/>
                <w:sz w:val="20"/>
                <w:szCs w:val="20"/>
                <w:lang w:eastAsia="en-US"/>
              </w:rPr>
              <w:t>A.2.1. Bao bì nhôm</w:t>
            </w:r>
          </w:p>
        </w:tc>
        <w:tc>
          <w:tcPr>
            <w:tcW w:w="986"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657027C4"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12.000</w:t>
            </w:r>
          </w:p>
        </w:tc>
        <w:tc>
          <w:tcPr>
            <w:tcW w:w="508"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1AB288D6"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0,2</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4E382C2B"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2.400</w:t>
            </w:r>
          </w:p>
        </w:tc>
      </w:tr>
      <w:tr w:rsidR="00A77B3E" w:rsidRPr="00942E28" w14:paraId="01EB1FF9" w14:textId="77777777" w:rsidTr="00942E28">
        <w:trPr>
          <w:trHeight w:val="576"/>
        </w:trPr>
        <w:tc>
          <w:tcPr>
            <w:tcW w:w="491" w:type="pct"/>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vAlign w:val="center"/>
          </w:tcPr>
          <w:p w14:paraId="06409B61"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4</w:t>
            </w:r>
          </w:p>
        </w:tc>
        <w:tc>
          <w:tcPr>
            <w:tcW w:w="2312"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77957ADA" w14:textId="77777777" w:rsidR="00A77B3E" w:rsidRPr="00942E28" w:rsidRDefault="00224D52" w:rsidP="00942E28">
            <w:pPr>
              <w:spacing w:line="240" w:lineRule="auto"/>
              <w:rPr>
                <w:color w:val="auto"/>
                <w:sz w:val="20"/>
                <w:szCs w:val="20"/>
                <w:lang w:eastAsia="en-US"/>
              </w:rPr>
            </w:pPr>
            <w:r w:rsidRPr="00942E28">
              <w:rPr>
                <w:color w:val="auto"/>
                <w:sz w:val="20"/>
                <w:szCs w:val="20"/>
                <w:lang w:eastAsia="en-US"/>
              </w:rPr>
              <w:t>A</w:t>
            </w:r>
            <w:r w:rsidR="004F5B1A" w:rsidRPr="00942E28">
              <w:rPr>
                <w:color w:val="auto"/>
                <w:sz w:val="20"/>
                <w:szCs w:val="20"/>
                <w:lang w:eastAsia="en-US"/>
              </w:rPr>
              <w:t>.2.2. Bao bì sắt và kim loại kh</w:t>
            </w:r>
            <w:r w:rsidRPr="00942E28">
              <w:rPr>
                <w:color w:val="auto"/>
                <w:sz w:val="20"/>
                <w:szCs w:val="20"/>
                <w:lang w:eastAsia="en-US"/>
              </w:rPr>
              <w:t>ác</w:t>
            </w:r>
          </w:p>
        </w:tc>
        <w:tc>
          <w:tcPr>
            <w:tcW w:w="986"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3C96FA40"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9.000</w:t>
            </w:r>
          </w:p>
        </w:tc>
        <w:tc>
          <w:tcPr>
            <w:tcW w:w="508"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070B493D"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0,4</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5705506C"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3.600</w:t>
            </w:r>
          </w:p>
        </w:tc>
      </w:tr>
      <w:tr w:rsidR="00A77B3E" w:rsidRPr="00942E28" w14:paraId="3B002790" w14:textId="77777777" w:rsidTr="00942E28">
        <w:trPr>
          <w:trHeight w:val="576"/>
        </w:trPr>
        <w:tc>
          <w:tcPr>
            <w:tcW w:w="491" w:type="pct"/>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vAlign w:val="center"/>
          </w:tcPr>
          <w:p w14:paraId="343633AD"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5</w:t>
            </w:r>
          </w:p>
        </w:tc>
        <w:tc>
          <w:tcPr>
            <w:tcW w:w="2312"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1E6951BD" w14:textId="77777777" w:rsidR="00A77B3E" w:rsidRPr="00942E28" w:rsidRDefault="00224D52" w:rsidP="00942E28">
            <w:pPr>
              <w:spacing w:line="240" w:lineRule="auto"/>
              <w:rPr>
                <w:color w:val="auto"/>
                <w:sz w:val="20"/>
                <w:szCs w:val="20"/>
                <w:lang w:eastAsia="en-US"/>
              </w:rPr>
            </w:pPr>
            <w:r w:rsidRPr="00942E28">
              <w:rPr>
                <w:color w:val="auto"/>
                <w:sz w:val="20"/>
                <w:szCs w:val="20"/>
                <w:lang w:eastAsia="en-US"/>
              </w:rPr>
              <w:t>A.3.1. Bao bì PET cứng</w:t>
            </w:r>
          </w:p>
        </w:tc>
        <w:tc>
          <w:tcPr>
            <w:tcW w:w="986"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49717AA1"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9.700</w:t>
            </w:r>
          </w:p>
        </w:tc>
        <w:tc>
          <w:tcPr>
            <w:tcW w:w="508"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217A4A75"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0,2</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6B87276B"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1.940</w:t>
            </w:r>
          </w:p>
        </w:tc>
      </w:tr>
      <w:tr w:rsidR="00A77B3E" w:rsidRPr="00942E28" w14:paraId="007D3450" w14:textId="77777777" w:rsidTr="00942E28">
        <w:trPr>
          <w:trHeight w:val="576"/>
        </w:trPr>
        <w:tc>
          <w:tcPr>
            <w:tcW w:w="491" w:type="pct"/>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vAlign w:val="center"/>
          </w:tcPr>
          <w:p w14:paraId="0FFA842D"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6</w:t>
            </w:r>
          </w:p>
        </w:tc>
        <w:tc>
          <w:tcPr>
            <w:tcW w:w="2312"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18AD630E" w14:textId="77777777" w:rsidR="00A77B3E" w:rsidRPr="00942E28" w:rsidRDefault="00224D52" w:rsidP="00942E28">
            <w:pPr>
              <w:spacing w:line="240" w:lineRule="auto"/>
              <w:rPr>
                <w:color w:val="auto"/>
                <w:sz w:val="20"/>
                <w:szCs w:val="20"/>
                <w:lang w:eastAsia="en-US"/>
              </w:rPr>
            </w:pPr>
            <w:r w:rsidRPr="00942E28">
              <w:rPr>
                <w:color w:val="auto"/>
                <w:sz w:val="20"/>
                <w:szCs w:val="20"/>
                <w:lang w:eastAsia="en-US"/>
              </w:rPr>
              <w:t xml:space="preserve">A.3.2. Bao bì HDPE, </w:t>
            </w:r>
            <w:r w:rsidR="004F5B1A" w:rsidRPr="00942E28">
              <w:rPr>
                <w:color w:val="auto"/>
                <w:sz w:val="20"/>
                <w:szCs w:val="20"/>
                <w:lang w:eastAsia="en-US"/>
              </w:rPr>
              <w:t>LDPE, PP</w:t>
            </w:r>
            <w:r w:rsidRPr="00942E28">
              <w:rPr>
                <w:color w:val="auto"/>
                <w:sz w:val="20"/>
                <w:szCs w:val="20"/>
                <w:lang w:eastAsia="en-US"/>
              </w:rPr>
              <w:t>, PS cứng</w:t>
            </w:r>
          </w:p>
        </w:tc>
        <w:tc>
          <w:tcPr>
            <w:tcW w:w="986"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4EBDC61C"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9.700</w:t>
            </w:r>
          </w:p>
        </w:tc>
        <w:tc>
          <w:tcPr>
            <w:tcW w:w="508"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6165F896"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0,4</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1FFE7939"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3.880</w:t>
            </w:r>
          </w:p>
        </w:tc>
      </w:tr>
      <w:tr w:rsidR="00A77B3E" w:rsidRPr="00942E28" w14:paraId="2BE1692D" w14:textId="77777777" w:rsidTr="00942E28">
        <w:trPr>
          <w:trHeight w:val="576"/>
        </w:trPr>
        <w:tc>
          <w:tcPr>
            <w:tcW w:w="491" w:type="pct"/>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vAlign w:val="center"/>
          </w:tcPr>
          <w:p w14:paraId="5E4C81CE"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7</w:t>
            </w:r>
          </w:p>
        </w:tc>
        <w:tc>
          <w:tcPr>
            <w:tcW w:w="2312"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381CA423" w14:textId="77777777" w:rsidR="00A77B3E" w:rsidRPr="00942E28" w:rsidRDefault="00224D52" w:rsidP="00942E28">
            <w:pPr>
              <w:spacing w:line="240" w:lineRule="auto"/>
              <w:rPr>
                <w:color w:val="auto"/>
                <w:sz w:val="20"/>
                <w:szCs w:val="20"/>
                <w:lang w:eastAsia="en-US"/>
              </w:rPr>
            </w:pPr>
            <w:r w:rsidRPr="00942E28">
              <w:rPr>
                <w:color w:val="auto"/>
                <w:sz w:val="20"/>
                <w:szCs w:val="20"/>
                <w:lang w:eastAsia="en-US"/>
              </w:rPr>
              <w:t>A.3.3. Bao bì EPS, PVC cứng và bao bì nhựa cứng khác (trừ nhựa phân hủy sinh học)</w:t>
            </w:r>
          </w:p>
        </w:tc>
        <w:tc>
          <w:tcPr>
            <w:tcW w:w="986"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3DD1B206" w14:textId="77777777" w:rsidR="00A77B3E" w:rsidRPr="00942E28" w:rsidRDefault="00A77B3E" w:rsidP="00942E28">
            <w:pPr>
              <w:spacing w:line="240" w:lineRule="auto"/>
              <w:jc w:val="center"/>
              <w:rPr>
                <w:color w:val="auto"/>
                <w:sz w:val="20"/>
                <w:szCs w:val="20"/>
                <w:lang w:eastAsia="en-US"/>
              </w:rPr>
            </w:pPr>
          </w:p>
        </w:tc>
        <w:tc>
          <w:tcPr>
            <w:tcW w:w="508"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30A76BD1" w14:textId="77777777" w:rsidR="00A77B3E" w:rsidRPr="00942E28" w:rsidRDefault="00A77B3E" w:rsidP="00942E28">
            <w:pPr>
              <w:spacing w:line="240" w:lineRule="auto"/>
              <w:jc w:val="center"/>
              <w:rPr>
                <w:color w:val="auto"/>
                <w:sz w:val="20"/>
                <w:szCs w:val="20"/>
                <w:lang w:eastAsia="en-US"/>
              </w:rPr>
            </w:pP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21E01063" w14:textId="77777777" w:rsidR="00A77B3E" w:rsidRPr="00942E28" w:rsidRDefault="00A77B3E" w:rsidP="00942E28">
            <w:pPr>
              <w:spacing w:line="240" w:lineRule="auto"/>
              <w:jc w:val="center"/>
              <w:rPr>
                <w:color w:val="auto"/>
                <w:sz w:val="20"/>
                <w:szCs w:val="20"/>
                <w:lang w:eastAsia="en-US"/>
              </w:rPr>
            </w:pPr>
          </w:p>
        </w:tc>
      </w:tr>
      <w:tr w:rsidR="00A77B3E" w:rsidRPr="00942E28" w14:paraId="277802BE" w14:textId="77777777" w:rsidTr="00942E28">
        <w:trPr>
          <w:trHeight w:val="576"/>
        </w:trPr>
        <w:tc>
          <w:tcPr>
            <w:tcW w:w="491" w:type="pct"/>
            <w:tcBorders>
              <w:top w:val="single" w:sz="2" w:space="0" w:color="000000"/>
              <w:left w:val="single" w:sz="2" w:space="0" w:color="000000"/>
              <w:bottom w:val="single" w:sz="2" w:space="0" w:color="000000"/>
              <w:right w:val="single" w:sz="4" w:space="0" w:color="000000"/>
            </w:tcBorders>
            <w:vAlign w:val="center"/>
          </w:tcPr>
          <w:p w14:paraId="018CBA91" w14:textId="77777777" w:rsidR="00A77B3E" w:rsidRPr="00942E28" w:rsidRDefault="00A77B3E" w:rsidP="00942E28">
            <w:pPr>
              <w:spacing w:line="240" w:lineRule="auto"/>
              <w:jc w:val="center"/>
              <w:rPr>
                <w:color w:val="auto"/>
                <w:sz w:val="20"/>
                <w:szCs w:val="20"/>
                <w:lang w:eastAsia="en-US"/>
              </w:rPr>
            </w:pPr>
          </w:p>
        </w:tc>
        <w:tc>
          <w:tcPr>
            <w:tcW w:w="2312" w:type="pct"/>
            <w:tcBorders>
              <w:top w:val="single" w:sz="2" w:space="0" w:color="000000"/>
              <w:left w:val="single" w:sz="4" w:space="0" w:color="000000"/>
              <w:bottom w:val="single" w:sz="2" w:space="0" w:color="000000"/>
              <w:right w:val="single" w:sz="4" w:space="0" w:color="000000"/>
            </w:tcBorders>
            <w:vAlign w:val="center"/>
          </w:tcPr>
          <w:p w14:paraId="0EDE10A4" w14:textId="77777777" w:rsidR="00A77B3E" w:rsidRPr="00942E28" w:rsidRDefault="00224D52" w:rsidP="00942E28">
            <w:pPr>
              <w:spacing w:line="240" w:lineRule="auto"/>
              <w:rPr>
                <w:color w:val="auto"/>
                <w:sz w:val="20"/>
                <w:szCs w:val="20"/>
                <w:lang w:eastAsia="en-US"/>
              </w:rPr>
            </w:pPr>
            <w:r w:rsidRPr="00942E28">
              <w:rPr>
                <w:color w:val="auto"/>
                <w:sz w:val="20"/>
                <w:szCs w:val="20"/>
                <w:lang w:eastAsia="en-US"/>
              </w:rPr>
              <w:t>- Bao bì EPS cứng</w:t>
            </w:r>
          </w:p>
        </w:tc>
        <w:tc>
          <w:tcPr>
            <w:tcW w:w="986" w:type="pct"/>
            <w:tcBorders>
              <w:top w:val="single" w:sz="2" w:space="0" w:color="000000"/>
              <w:left w:val="single" w:sz="4" w:space="0" w:color="000000"/>
              <w:bottom w:val="single" w:sz="2" w:space="0" w:color="000000"/>
              <w:right w:val="single" w:sz="4" w:space="0" w:color="000000"/>
            </w:tcBorders>
            <w:vAlign w:val="center"/>
          </w:tcPr>
          <w:p w14:paraId="78310D63"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9.700</w:t>
            </w:r>
          </w:p>
        </w:tc>
        <w:tc>
          <w:tcPr>
            <w:tcW w:w="508"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0CDB81F2"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0,6</w:t>
            </w:r>
          </w:p>
        </w:tc>
        <w:tc>
          <w:tcPr>
            <w:tcW w:w="703" w:type="pct"/>
            <w:tcBorders>
              <w:top w:val="single" w:sz="2" w:space="0" w:color="000000"/>
              <w:left w:val="single" w:sz="4" w:space="0" w:color="000000"/>
              <w:bottom w:val="single" w:sz="2" w:space="0" w:color="000000"/>
              <w:right w:val="single" w:sz="2" w:space="0" w:color="000000"/>
            </w:tcBorders>
            <w:tcMar>
              <w:top w:w="100" w:type="dxa"/>
              <w:left w:w="100" w:type="dxa"/>
              <w:bottom w:w="100" w:type="dxa"/>
              <w:right w:w="100" w:type="dxa"/>
            </w:tcMar>
            <w:vAlign w:val="center"/>
          </w:tcPr>
          <w:p w14:paraId="5C14DD3B"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5.820</w:t>
            </w:r>
          </w:p>
        </w:tc>
      </w:tr>
      <w:tr w:rsidR="00A77B3E" w:rsidRPr="00942E28" w14:paraId="246A2A8A" w14:textId="77777777" w:rsidTr="00942E28">
        <w:trPr>
          <w:trHeight w:val="576"/>
        </w:trPr>
        <w:tc>
          <w:tcPr>
            <w:tcW w:w="491" w:type="pct"/>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vAlign w:val="center"/>
          </w:tcPr>
          <w:p w14:paraId="420DF27D" w14:textId="77777777" w:rsidR="00A77B3E" w:rsidRPr="00942E28" w:rsidRDefault="00A77B3E" w:rsidP="00942E28">
            <w:pPr>
              <w:spacing w:line="240" w:lineRule="auto"/>
              <w:jc w:val="center"/>
              <w:rPr>
                <w:color w:val="auto"/>
                <w:sz w:val="20"/>
                <w:szCs w:val="20"/>
                <w:lang w:eastAsia="en-US"/>
              </w:rPr>
            </w:pPr>
          </w:p>
        </w:tc>
        <w:tc>
          <w:tcPr>
            <w:tcW w:w="2312"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2C1C797B" w14:textId="77777777" w:rsidR="00A77B3E" w:rsidRPr="00942E28" w:rsidRDefault="00113E6E" w:rsidP="00942E28">
            <w:pPr>
              <w:spacing w:line="240" w:lineRule="auto"/>
              <w:rPr>
                <w:color w:val="auto"/>
                <w:sz w:val="20"/>
                <w:szCs w:val="20"/>
                <w:lang w:eastAsia="en-US"/>
              </w:rPr>
            </w:pPr>
            <w:r w:rsidRPr="00942E28">
              <w:rPr>
                <w:color w:val="auto"/>
                <w:sz w:val="20"/>
                <w:szCs w:val="20"/>
                <w:lang w:eastAsia="en-US"/>
              </w:rPr>
              <w:t>-</w:t>
            </w:r>
            <w:r w:rsidR="00224D52" w:rsidRPr="00942E28">
              <w:rPr>
                <w:color w:val="auto"/>
                <w:sz w:val="20"/>
                <w:szCs w:val="20"/>
                <w:lang w:eastAsia="en-US"/>
              </w:rPr>
              <w:t xml:space="preserve"> Bao bì PVC cứng</w:t>
            </w:r>
          </w:p>
        </w:tc>
        <w:tc>
          <w:tcPr>
            <w:tcW w:w="986"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5B6D35E1"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9.700</w:t>
            </w:r>
          </w:p>
        </w:tc>
        <w:tc>
          <w:tcPr>
            <w:tcW w:w="508"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07B8DC8C"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0,8</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59F1983C"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7.760</w:t>
            </w:r>
          </w:p>
        </w:tc>
      </w:tr>
      <w:tr w:rsidR="00A77B3E" w:rsidRPr="00942E28" w14:paraId="04AB769E" w14:textId="77777777" w:rsidTr="00942E28">
        <w:trPr>
          <w:trHeight w:val="576"/>
        </w:trPr>
        <w:tc>
          <w:tcPr>
            <w:tcW w:w="491" w:type="pct"/>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vAlign w:val="center"/>
          </w:tcPr>
          <w:p w14:paraId="17EEA376" w14:textId="77777777" w:rsidR="00A77B3E" w:rsidRPr="00942E28" w:rsidRDefault="00A77B3E" w:rsidP="00942E28">
            <w:pPr>
              <w:spacing w:line="240" w:lineRule="auto"/>
              <w:jc w:val="center"/>
              <w:rPr>
                <w:color w:val="auto"/>
                <w:sz w:val="20"/>
                <w:szCs w:val="20"/>
                <w:lang w:eastAsia="en-US"/>
              </w:rPr>
            </w:pPr>
          </w:p>
        </w:tc>
        <w:tc>
          <w:tcPr>
            <w:tcW w:w="2312"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3901A99A" w14:textId="77777777" w:rsidR="00A77B3E" w:rsidRPr="00942E28" w:rsidRDefault="00224D52" w:rsidP="00942E28">
            <w:pPr>
              <w:spacing w:line="240" w:lineRule="auto"/>
              <w:rPr>
                <w:color w:val="auto"/>
                <w:sz w:val="20"/>
                <w:szCs w:val="20"/>
                <w:lang w:eastAsia="en-US"/>
              </w:rPr>
            </w:pPr>
            <w:r w:rsidRPr="00942E28">
              <w:rPr>
                <w:color w:val="auto"/>
                <w:sz w:val="20"/>
                <w:szCs w:val="20"/>
                <w:lang w:eastAsia="en-US"/>
              </w:rPr>
              <w:t>- Bao bì nhựa cứng khác</w:t>
            </w:r>
          </w:p>
        </w:tc>
        <w:tc>
          <w:tcPr>
            <w:tcW w:w="986"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0FD45A95"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9.700</w:t>
            </w:r>
          </w:p>
        </w:tc>
        <w:tc>
          <w:tcPr>
            <w:tcW w:w="508"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60A3AD3D"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0,6</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0239F653"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5.820</w:t>
            </w:r>
          </w:p>
        </w:tc>
      </w:tr>
      <w:tr w:rsidR="00A77B3E" w:rsidRPr="00942E28" w14:paraId="1274977F" w14:textId="77777777" w:rsidTr="00942E28">
        <w:trPr>
          <w:trHeight w:val="576"/>
        </w:trPr>
        <w:tc>
          <w:tcPr>
            <w:tcW w:w="491" w:type="pct"/>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vAlign w:val="center"/>
          </w:tcPr>
          <w:p w14:paraId="40F2422C"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8</w:t>
            </w:r>
          </w:p>
        </w:tc>
        <w:tc>
          <w:tcPr>
            <w:tcW w:w="2312"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28E17A5A" w14:textId="77777777" w:rsidR="00A77B3E" w:rsidRPr="00942E28" w:rsidRDefault="00224D52" w:rsidP="00942E28">
            <w:pPr>
              <w:spacing w:line="240" w:lineRule="auto"/>
              <w:rPr>
                <w:color w:val="auto"/>
                <w:sz w:val="20"/>
                <w:szCs w:val="20"/>
                <w:lang w:eastAsia="en-US"/>
              </w:rPr>
            </w:pPr>
            <w:r w:rsidRPr="00942E28">
              <w:rPr>
                <w:color w:val="auto"/>
                <w:sz w:val="20"/>
                <w:szCs w:val="20"/>
                <w:lang w:eastAsia="en-US"/>
              </w:rPr>
              <w:t>A.3.4. Bao bì nhựa mềm (là loại bao bì có tính linh hoạt cao, dễ dàng uốn cong, co giãn và thay đổi hình dạng mà không làm mất tính toàn vẹn cấu trúc bao bì (ví dụ: các bao bì dệt từ sợi, màng co, túi nhựa linh hoạt))</w:t>
            </w:r>
          </w:p>
        </w:tc>
        <w:tc>
          <w:tcPr>
            <w:tcW w:w="986"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6D1F9A38" w14:textId="77777777" w:rsidR="00A77B3E" w:rsidRPr="00942E28" w:rsidRDefault="00A77B3E" w:rsidP="00942E28">
            <w:pPr>
              <w:spacing w:line="240" w:lineRule="auto"/>
              <w:jc w:val="center"/>
              <w:rPr>
                <w:color w:val="auto"/>
                <w:sz w:val="20"/>
                <w:szCs w:val="20"/>
                <w:lang w:eastAsia="en-US"/>
              </w:rPr>
            </w:pPr>
          </w:p>
        </w:tc>
        <w:tc>
          <w:tcPr>
            <w:tcW w:w="508"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706C5A24" w14:textId="77777777" w:rsidR="00A77B3E" w:rsidRPr="00942E28" w:rsidRDefault="00A77B3E" w:rsidP="00942E28">
            <w:pPr>
              <w:spacing w:line="240" w:lineRule="auto"/>
              <w:jc w:val="center"/>
              <w:rPr>
                <w:color w:val="auto"/>
                <w:sz w:val="20"/>
                <w:szCs w:val="20"/>
                <w:lang w:eastAsia="en-US"/>
              </w:rPr>
            </w:pP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07CB0467" w14:textId="77777777" w:rsidR="00A77B3E" w:rsidRPr="00942E28" w:rsidRDefault="00A77B3E" w:rsidP="00942E28">
            <w:pPr>
              <w:spacing w:line="240" w:lineRule="auto"/>
              <w:jc w:val="center"/>
              <w:rPr>
                <w:color w:val="auto"/>
                <w:sz w:val="20"/>
                <w:szCs w:val="20"/>
                <w:lang w:eastAsia="en-US"/>
              </w:rPr>
            </w:pPr>
          </w:p>
        </w:tc>
      </w:tr>
      <w:tr w:rsidR="00A77B3E" w:rsidRPr="00942E28" w14:paraId="6D71B5B6" w14:textId="77777777" w:rsidTr="00942E28">
        <w:trPr>
          <w:trHeight w:val="576"/>
        </w:trPr>
        <w:tc>
          <w:tcPr>
            <w:tcW w:w="491" w:type="pct"/>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vAlign w:val="center"/>
          </w:tcPr>
          <w:p w14:paraId="1DE49FD5" w14:textId="77777777" w:rsidR="00A77B3E" w:rsidRPr="00942E28" w:rsidRDefault="00A77B3E" w:rsidP="00942E28">
            <w:pPr>
              <w:spacing w:line="240" w:lineRule="auto"/>
              <w:jc w:val="center"/>
              <w:rPr>
                <w:color w:val="auto"/>
                <w:sz w:val="20"/>
                <w:szCs w:val="20"/>
                <w:lang w:eastAsia="en-US"/>
              </w:rPr>
            </w:pPr>
          </w:p>
        </w:tc>
        <w:tc>
          <w:tcPr>
            <w:tcW w:w="2312"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66D466CC" w14:textId="77777777" w:rsidR="00A77B3E" w:rsidRPr="00942E28" w:rsidRDefault="00224D52" w:rsidP="00942E28">
            <w:pPr>
              <w:spacing w:line="240" w:lineRule="auto"/>
              <w:rPr>
                <w:color w:val="auto"/>
                <w:sz w:val="20"/>
                <w:szCs w:val="20"/>
                <w:lang w:eastAsia="en-US"/>
              </w:rPr>
            </w:pPr>
            <w:r w:rsidRPr="00942E28">
              <w:rPr>
                <w:color w:val="auto"/>
                <w:sz w:val="20"/>
                <w:szCs w:val="20"/>
                <w:lang w:eastAsia="en-US"/>
              </w:rPr>
              <w:t>- Bao bì đơn vật liệu mềm</w:t>
            </w:r>
          </w:p>
        </w:tc>
        <w:tc>
          <w:tcPr>
            <w:tcW w:w="986"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7D7897B1"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10.400</w:t>
            </w:r>
          </w:p>
        </w:tc>
        <w:tc>
          <w:tcPr>
            <w:tcW w:w="508"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16605D9C"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0,8</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09F3EA57"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8.320</w:t>
            </w:r>
          </w:p>
        </w:tc>
      </w:tr>
      <w:tr w:rsidR="00A77B3E" w:rsidRPr="00942E28" w14:paraId="3697C55C" w14:textId="77777777" w:rsidTr="00942E28">
        <w:trPr>
          <w:trHeight w:val="576"/>
        </w:trPr>
        <w:tc>
          <w:tcPr>
            <w:tcW w:w="491" w:type="pct"/>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vAlign w:val="center"/>
          </w:tcPr>
          <w:p w14:paraId="3E550A78" w14:textId="77777777" w:rsidR="00A77B3E" w:rsidRPr="00942E28" w:rsidRDefault="00A77B3E" w:rsidP="00942E28">
            <w:pPr>
              <w:spacing w:line="240" w:lineRule="auto"/>
              <w:jc w:val="center"/>
              <w:rPr>
                <w:color w:val="auto"/>
                <w:sz w:val="20"/>
                <w:szCs w:val="20"/>
                <w:lang w:eastAsia="en-US"/>
              </w:rPr>
            </w:pPr>
          </w:p>
        </w:tc>
        <w:tc>
          <w:tcPr>
            <w:tcW w:w="2312"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5F7F611A" w14:textId="77777777" w:rsidR="00A77B3E" w:rsidRPr="00942E28" w:rsidRDefault="00113E6E" w:rsidP="00942E28">
            <w:pPr>
              <w:spacing w:line="240" w:lineRule="auto"/>
              <w:rPr>
                <w:color w:val="auto"/>
                <w:sz w:val="20"/>
                <w:szCs w:val="20"/>
                <w:lang w:eastAsia="en-US"/>
              </w:rPr>
            </w:pPr>
            <w:r w:rsidRPr="00942E28">
              <w:rPr>
                <w:color w:val="auto"/>
                <w:sz w:val="20"/>
                <w:szCs w:val="20"/>
                <w:lang w:eastAsia="en-US"/>
              </w:rPr>
              <w:t>-</w:t>
            </w:r>
            <w:r w:rsidR="00224D52" w:rsidRPr="00942E28">
              <w:rPr>
                <w:color w:val="auto"/>
                <w:sz w:val="20"/>
                <w:szCs w:val="20"/>
                <w:lang w:eastAsia="en-US"/>
              </w:rPr>
              <w:t xml:space="preserve"> Bao bì đa vật liệu mềm</w:t>
            </w:r>
          </w:p>
        </w:tc>
        <w:tc>
          <w:tcPr>
            <w:tcW w:w="986"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34BD1589"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10.700</w:t>
            </w:r>
          </w:p>
        </w:tc>
        <w:tc>
          <w:tcPr>
            <w:tcW w:w="508"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54F0029C"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1,0</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16A0EC59"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10.700</w:t>
            </w:r>
          </w:p>
        </w:tc>
      </w:tr>
      <w:tr w:rsidR="00A77B3E" w:rsidRPr="00942E28" w14:paraId="2AB858BD" w14:textId="77777777" w:rsidTr="00942E28">
        <w:trPr>
          <w:trHeight w:val="576"/>
        </w:trPr>
        <w:tc>
          <w:tcPr>
            <w:tcW w:w="491" w:type="pct"/>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vAlign w:val="center"/>
          </w:tcPr>
          <w:p w14:paraId="777B28A5"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9</w:t>
            </w:r>
          </w:p>
        </w:tc>
        <w:tc>
          <w:tcPr>
            <w:tcW w:w="2312"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4AD3340F" w14:textId="77777777" w:rsidR="00A77B3E" w:rsidRPr="00942E28" w:rsidRDefault="00224D52" w:rsidP="00942E28">
            <w:pPr>
              <w:spacing w:line="240" w:lineRule="auto"/>
              <w:rPr>
                <w:color w:val="auto"/>
                <w:sz w:val="20"/>
                <w:szCs w:val="20"/>
                <w:lang w:eastAsia="en-US"/>
              </w:rPr>
            </w:pPr>
            <w:r w:rsidRPr="00942E28">
              <w:rPr>
                <w:color w:val="auto"/>
                <w:sz w:val="20"/>
                <w:szCs w:val="20"/>
                <w:lang w:eastAsia="en-US"/>
              </w:rPr>
              <w:t>A.4.1. Bao bì thủy tinh</w:t>
            </w:r>
          </w:p>
        </w:tc>
        <w:tc>
          <w:tcPr>
            <w:tcW w:w="986"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2380EF81"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3.300</w:t>
            </w:r>
          </w:p>
        </w:tc>
        <w:tc>
          <w:tcPr>
            <w:tcW w:w="508"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2470E95A"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0,6</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1AB4F219"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1.980</w:t>
            </w:r>
          </w:p>
        </w:tc>
      </w:tr>
      <w:tr w:rsidR="00113E6E" w:rsidRPr="00942E28" w14:paraId="09BFC835" w14:textId="77777777" w:rsidTr="00942E28">
        <w:trPr>
          <w:trHeight w:val="576"/>
        </w:trPr>
        <w:tc>
          <w:tcPr>
            <w:tcW w:w="4297" w:type="pct"/>
            <w:gridSpan w:val="4"/>
            <w:tcBorders>
              <w:top w:val="single" w:sz="2" w:space="0" w:color="000000"/>
              <w:left w:val="single" w:sz="2" w:space="0" w:color="000000"/>
              <w:bottom w:val="single" w:sz="2" w:space="0" w:color="000000"/>
              <w:right w:val="single" w:sz="4" w:space="0" w:color="000000"/>
            </w:tcBorders>
            <w:vAlign w:val="center"/>
          </w:tcPr>
          <w:p w14:paraId="7D311237" w14:textId="77777777" w:rsidR="00113E6E" w:rsidRPr="00942E28" w:rsidRDefault="00113E6E" w:rsidP="00942E28">
            <w:pPr>
              <w:spacing w:line="240" w:lineRule="auto"/>
              <w:rPr>
                <w:b/>
                <w:color w:val="auto"/>
                <w:sz w:val="20"/>
                <w:szCs w:val="20"/>
                <w:lang w:eastAsia="en-US"/>
              </w:rPr>
            </w:pPr>
            <w:r w:rsidRPr="00942E28">
              <w:rPr>
                <w:b/>
                <w:color w:val="auto"/>
                <w:sz w:val="20"/>
                <w:szCs w:val="20"/>
                <w:lang w:eastAsia="en-US"/>
              </w:rPr>
              <w:t>B. ẮC QUY VÀ PIN</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5E94B3BA" w14:textId="77777777" w:rsidR="00113E6E" w:rsidRPr="00942E28" w:rsidRDefault="00113E6E" w:rsidP="00942E28">
            <w:pPr>
              <w:spacing w:line="240" w:lineRule="auto"/>
              <w:jc w:val="center"/>
              <w:rPr>
                <w:color w:val="auto"/>
                <w:sz w:val="20"/>
                <w:szCs w:val="20"/>
                <w:lang w:eastAsia="en-US"/>
              </w:rPr>
            </w:pPr>
          </w:p>
        </w:tc>
      </w:tr>
      <w:tr w:rsidR="00A77B3E" w:rsidRPr="00942E28" w14:paraId="0EDD3291" w14:textId="77777777" w:rsidTr="00942E28">
        <w:trPr>
          <w:trHeight w:val="576"/>
        </w:trPr>
        <w:tc>
          <w:tcPr>
            <w:tcW w:w="491" w:type="pct"/>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vAlign w:val="center"/>
          </w:tcPr>
          <w:p w14:paraId="1D70405E"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10</w:t>
            </w:r>
          </w:p>
        </w:tc>
        <w:tc>
          <w:tcPr>
            <w:tcW w:w="2312"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766228F1" w14:textId="77777777" w:rsidR="00A77B3E" w:rsidRPr="00942E28" w:rsidRDefault="00224D52" w:rsidP="00942E28">
            <w:pPr>
              <w:spacing w:line="240" w:lineRule="auto"/>
              <w:rPr>
                <w:color w:val="auto"/>
                <w:sz w:val="20"/>
                <w:szCs w:val="20"/>
                <w:lang w:eastAsia="en-US"/>
              </w:rPr>
            </w:pPr>
            <w:r w:rsidRPr="00942E28">
              <w:rPr>
                <w:color w:val="auto"/>
                <w:sz w:val="20"/>
                <w:szCs w:val="20"/>
                <w:lang w:eastAsia="en-US"/>
              </w:rPr>
              <w:t>B.</w:t>
            </w:r>
            <w:r w:rsidR="0029121F" w:rsidRPr="00942E28">
              <w:rPr>
                <w:color w:val="auto"/>
                <w:sz w:val="20"/>
                <w:szCs w:val="20"/>
                <w:lang w:eastAsia="en-US"/>
              </w:rPr>
              <w:t>1</w:t>
            </w:r>
            <w:r w:rsidRPr="00942E28">
              <w:rPr>
                <w:color w:val="auto"/>
                <w:sz w:val="20"/>
                <w:szCs w:val="20"/>
                <w:lang w:eastAsia="en-US"/>
              </w:rPr>
              <w:t>.</w:t>
            </w:r>
            <w:r w:rsidR="0029121F" w:rsidRPr="00942E28">
              <w:rPr>
                <w:color w:val="auto"/>
                <w:sz w:val="20"/>
                <w:szCs w:val="20"/>
                <w:lang w:eastAsia="en-US"/>
              </w:rPr>
              <w:t>1</w:t>
            </w:r>
            <w:r w:rsidRPr="00942E28">
              <w:rPr>
                <w:color w:val="auto"/>
                <w:sz w:val="20"/>
                <w:szCs w:val="20"/>
                <w:lang w:eastAsia="en-US"/>
              </w:rPr>
              <w:t>. Ắc quy chì</w:t>
            </w:r>
          </w:p>
        </w:tc>
        <w:tc>
          <w:tcPr>
            <w:tcW w:w="986"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2EC99ABD"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44.800</w:t>
            </w:r>
          </w:p>
        </w:tc>
        <w:tc>
          <w:tcPr>
            <w:tcW w:w="508"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074221CD"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0,4</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0F17607C"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17.920</w:t>
            </w:r>
          </w:p>
        </w:tc>
      </w:tr>
      <w:tr w:rsidR="00A77B3E" w:rsidRPr="00942E28" w14:paraId="12D37208" w14:textId="77777777" w:rsidTr="00942E28">
        <w:trPr>
          <w:trHeight w:val="576"/>
        </w:trPr>
        <w:tc>
          <w:tcPr>
            <w:tcW w:w="491" w:type="pct"/>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vAlign w:val="center"/>
          </w:tcPr>
          <w:p w14:paraId="56E99D05"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11</w:t>
            </w:r>
          </w:p>
        </w:tc>
        <w:tc>
          <w:tcPr>
            <w:tcW w:w="2312"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5B39B96F" w14:textId="77777777" w:rsidR="00A77B3E" w:rsidRPr="00942E28" w:rsidRDefault="00224D52" w:rsidP="00942E28">
            <w:pPr>
              <w:spacing w:line="240" w:lineRule="auto"/>
              <w:rPr>
                <w:color w:val="auto"/>
                <w:sz w:val="20"/>
                <w:szCs w:val="20"/>
                <w:lang w:eastAsia="en-US"/>
              </w:rPr>
            </w:pPr>
            <w:r w:rsidRPr="00942E28">
              <w:rPr>
                <w:color w:val="auto"/>
                <w:sz w:val="20"/>
                <w:szCs w:val="20"/>
                <w:lang w:eastAsia="en-US"/>
              </w:rPr>
              <w:t>B.1.2. Ắc quy các loại khác ắc quy chì</w:t>
            </w:r>
          </w:p>
        </w:tc>
        <w:tc>
          <w:tcPr>
            <w:tcW w:w="986"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508BB163"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49.800</w:t>
            </w:r>
          </w:p>
        </w:tc>
        <w:tc>
          <w:tcPr>
            <w:tcW w:w="508"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1A21098B"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1,0</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0077E687"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49.800</w:t>
            </w:r>
          </w:p>
        </w:tc>
      </w:tr>
      <w:tr w:rsidR="00A77B3E" w:rsidRPr="00942E28" w14:paraId="708056B8" w14:textId="77777777" w:rsidTr="00942E28">
        <w:trPr>
          <w:trHeight w:val="576"/>
        </w:trPr>
        <w:tc>
          <w:tcPr>
            <w:tcW w:w="491" w:type="pct"/>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vAlign w:val="center"/>
          </w:tcPr>
          <w:p w14:paraId="54CA5E18"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12</w:t>
            </w:r>
          </w:p>
        </w:tc>
        <w:tc>
          <w:tcPr>
            <w:tcW w:w="2312"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7288A51B" w14:textId="77777777" w:rsidR="00A77B3E" w:rsidRPr="00942E28" w:rsidRDefault="00224D52" w:rsidP="00942E28">
            <w:pPr>
              <w:spacing w:line="240" w:lineRule="auto"/>
              <w:rPr>
                <w:color w:val="auto"/>
                <w:sz w:val="20"/>
                <w:szCs w:val="20"/>
                <w:lang w:eastAsia="en-US"/>
              </w:rPr>
            </w:pPr>
            <w:r w:rsidRPr="00942E28">
              <w:rPr>
                <w:color w:val="auto"/>
                <w:sz w:val="20"/>
                <w:szCs w:val="20"/>
                <w:lang w:eastAsia="en-US"/>
              </w:rPr>
              <w:t>B.2.1. Pin sạc nhiều lần</w:t>
            </w:r>
          </w:p>
        </w:tc>
        <w:tc>
          <w:tcPr>
            <w:tcW w:w="986"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7F32F1FE"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53.800</w:t>
            </w:r>
          </w:p>
        </w:tc>
        <w:tc>
          <w:tcPr>
            <w:tcW w:w="508" w:type="pct"/>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vAlign w:val="center"/>
          </w:tcPr>
          <w:p w14:paraId="607AA0C5"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1,0</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5B769D60"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53.800</w:t>
            </w:r>
          </w:p>
        </w:tc>
      </w:tr>
      <w:tr w:rsidR="0029121F" w:rsidRPr="00942E28" w14:paraId="35A88E13" w14:textId="77777777" w:rsidTr="00942E28">
        <w:trPr>
          <w:trHeight w:val="576"/>
        </w:trPr>
        <w:tc>
          <w:tcPr>
            <w:tcW w:w="4297" w:type="pct"/>
            <w:gridSpan w:val="4"/>
            <w:tcBorders>
              <w:top w:val="single" w:sz="2" w:space="0" w:color="000000"/>
              <w:left w:val="single" w:sz="2" w:space="0" w:color="000000"/>
              <w:bottom w:val="single" w:sz="2" w:space="0" w:color="000000"/>
              <w:right w:val="single" w:sz="4" w:space="0" w:color="000000"/>
            </w:tcBorders>
            <w:vAlign w:val="center"/>
          </w:tcPr>
          <w:p w14:paraId="068BD1CD" w14:textId="77777777" w:rsidR="0029121F" w:rsidRPr="00942E28" w:rsidRDefault="0029121F" w:rsidP="00942E28">
            <w:pPr>
              <w:spacing w:line="240" w:lineRule="auto"/>
              <w:rPr>
                <w:b/>
                <w:color w:val="auto"/>
                <w:sz w:val="20"/>
                <w:szCs w:val="20"/>
                <w:lang w:eastAsia="en-US"/>
              </w:rPr>
            </w:pPr>
            <w:r w:rsidRPr="00942E28">
              <w:rPr>
                <w:b/>
                <w:color w:val="auto"/>
                <w:sz w:val="20"/>
                <w:szCs w:val="20"/>
                <w:lang w:eastAsia="en-US"/>
              </w:rPr>
              <w:t>C. DẦU NHỚT</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3CFC49D0" w14:textId="77777777" w:rsidR="0029121F" w:rsidRPr="00942E28" w:rsidRDefault="0029121F" w:rsidP="00942E28">
            <w:pPr>
              <w:spacing w:line="240" w:lineRule="auto"/>
              <w:jc w:val="center"/>
              <w:rPr>
                <w:color w:val="auto"/>
                <w:sz w:val="20"/>
                <w:szCs w:val="20"/>
                <w:lang w:eastAsia="en-US"/>
              </w:rPr>
            </w:pPr>
          </w:p>
        </w:tc>
      </w:tr>
      <w:tr w:rsidR="00A77B3E" w:rsidRPr="00942E28" w14:paraId="643803DF" w14:textId="77777777" w:rsidTr="00942E28">
        <w:trPr>
          <w:trHeight w:val="576"/>
        </w:trPr>
        <w:tc>
          <w:tcPr>
            <w:tcW w:w="491" w:type="pct"/>
            <w:tcBorders>
              <w:top w:val="single" w:sz="2" w:space="0" w:color="000000"/>
              <w:left w:val="single" w:sz="2" w:space="0" w:color="000000"/>
              <w:bottom w:val="single" w:sz="2" w:space="0" w:color="000000"/>
              <w:right w:val="single" w:sz="2" w:space="0" w:color="000000"/>
            </w:tcBorders>
            <w:vAlign w:val="center"/>
          </w:tcPr>
          <w:p w14:paraId="1E5F3CC1"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13</w:t>
            </w:r>
          </w:p>
        </w:tc>
        <w:tc>
          <w:tcPr>
            <w:tcW w:w="2312" w:type="pct"/>
            <w:tcBorders>
              <w:top w:val="single" w:sz="2" w:space="0" w:color="000000"/>
              <w:left w:val="single" w:sz="2" w:space="0" w:color="000000"/>
              <w:bottom w:val="single" w:sz="2" w:space="0" w:color="000000"/>
              <w:right w:val="single" w:sz="2" w:space="0" w:color="000000"/>
            </w:tcBorders>
            <w:vAlign w:val="center"/>
          </w:tcPr>
          <w:p w14:paraId="46AA8763" w14:textId="77777777" w:rsidR="00A77B3E" w:rsidRPr="00942E28" w:rsidRDefault="0029121F" w:rsidP="00942E28">
            <w:pPr>
              <w:spacing w:line="240" w:lineRule="auto"/>
              <w:rPr>
                <w:color w:val="auto"/>
                <w:sz w:val="20"/>
                <w:szCs w:val="20"/>
                <w:lang w:eastAsia="en-US"/>
              </w:rPr>
            </w:pPr>
            <w:r w:rsidRPr="00942E28">
              <w:rPr>
                <w:color w:val="auto"/>
                <w:sz w:val="20"/>
                <w:szCs w:val="20"/>
                <w:lang w:eastAsia="en-US"/>
              </w:rPr>
              <w:t>C.1.1 Dầu động cơ, dầu hộp số và bôi trơn</w:t>
            </w:r>
          </w:p>
        </w:tc>
        <w:tc>
          <w:tcPr>
            <w:tcW w:w="986" w:type="pct"/>
            <w:tcBorders>
              <w:top w:val="single" w:sz="2" w:space="0" w:color="000000"/>
              <w:left w:val="single" w:sz="2" w:space="0" w:color="000000"/>
              <w:bottom w:val="single" w:sz="2" w:space="0" w:color="000000"/>
              <w:right w:val="single" w:sz="2" w:space="0" w:color="000000"/>
            </w:tcBorders>
            <w:vAlign w:val="center"/>
          </w:tcPr>
          <w:p w14:paraId="1718C18D"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14.000</w:t>
            </w:r>
          </w:p>
        </w:tc>
        <w:tc>
          <w:tcPr>
            <w:tcW w:w="508" w:type="pct"/>
            <w:tcBorders>
              <w:top w:val="single" w:sz="2" w:space="0" w:color="000000"/>
              <w:left w:val="single" w:sz="2" w:space="0" w:color="000000"/>
              <w:bottom w:val="single" w:sz="2" w:space="0" w:color="000000"/>
              <w:right w:val="single" w:sz="4" w:space="0" w:color="000000"/>
            </w:tcBorders>
            <w:tcMar>
              <w:top w:w="100" w:type="dxa"/>
              <w:left w:w="100" w:type="dxa"/>
              <w:bottom w:w="100" w:type="dxa"/>
              <w:right w:w="100" w:type="dxa"/>
            </w:tcMar>
            <w:vAlign w:val="center"/>
          </w:tcPr>
          <w:p w14:paraId="2BC5F6DF"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0,6</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649C88C6"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8.400</w:t>
            </w:r>
          </w:p>
        </w:tc>
      </w:tr>
      <w:tr w:rsidR="0029121F" w:rsidRPr="00942E28" w14:paraId="7F563443" w14:textId="77777777" w:rsidTr="00942E28">
        <w:trPr>
          <w:trHeight w:val="576"/>
        </w:trPr>
        <w:tc>
          <w:tcPr>
            <w:tcW w:w="4297" w:type="pct"/>
            <w:gridSpan w:val="4"/>
            <w:tcBorders>
              <w:top w:val="single" w:sz="2" w:space="0" w:color="000000"/>
              <w:left w:val="single" w:sz="2" w:space="0" w:color="000000"/>
              <w:bottom w:val="single" w:sz="2" w:space="0" w:color="000000"/>
              <w:right w:val="single" w:sz="4" w:space="0" w:color="000000"/>
            </w:tcBorders>
            <w:vAlign w:val="center"/>
          </w:tcPr>
          <w:p w14:paraId="53F96A16" w14:textId="77777777" w:rsidR="0029121F" w:rsidRPr="00942E28" w:rsidRDefault="0029121F" w:rsidP="00942E28">
            <w:pPr>
              <w:spacing w:line="240" w:lineRule="auto"/>
              <w:rPr>
                <w:b/>
                <w:color w:val="auto"/>
                <w:sz w:val="20"/>
                <w:szCs w:val="20"/>
                <w:lang w:eastAsia="en-US"/>
              </w:rPr>
            </w:pPr>
            <w:r w:rsidRPr="00942E28">
              <w:rPr>
                <w:b/>
                <w:color w:val="auto"/>
                <w:sz w:val="20"/>
                <w:szCs w:val="20"/>
                <w:lang w:eastAsia="en-US"/>
              </w:rPr>
              <w:t>D. SĂM, LỐP</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2267B34C" w14:textId="77777777" w:rsidR="0029121F" w:rsidRPr="00942E28" w:rsidRDefault="0029121F" w:rsidP="00942E28">
            <w:pPr>
              <w:spacing w:line="240" w:lineRule="auto"/>
              <w:jc w:val="center"/>
              <w:rPr>
                <w:color w:val="auto"/>
                <w:sz w:val="20"/>
                <w:szCs w:val="20"/>
                <w:lang w:eastAsia="en-US"/>
              </w:rPr>
            </w:pPr>
          </w:p>
        </w:tc>
      </w:tr>
      <w:tr w:rsidR="0029121F" w:rsidRPr="00942E28" w14:paraId="1A5BB4DB" w14:textId="77777777" w:rsidTr="00942E28">
        <w:trPr>
          <w:trHeight w:val="576"/>
        </w:trPr>
        <w:tc>
          <w:tcPr>
            <w:tcW w:w="491" w:type="pct"/>
            <w:tcBorders>
              <w:top w:val="single" w:sz="2" w:space="0" w:color="000000"/>
              <w:left w:val="single" w:sz="2" w:space="0" w:color="000000"/>
              <w:bottom w:val="single" w:sz="2" w:space="0" w:color="000000"/>
              <w:right w:val="single" w:sz="2" w:space="0" w:color="000000"/>
            </w:tcBorders>
            <w:vAlign w:val="center"/>
          </w:tcPr>
          <w:p w14:paraId="291FDD63"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14</w:t>
            </w:r>
          </w:p>
        </w:tc>
        <w:tc>
          <w:tcPr>
            <w:tcW w:w="2312" w:type="pct"/>
            <w:tcBorders>
              <w:top w:val="single" w:sz="2" w:space="0" w:color="000000"/>
              <w:left w:val="single" w:sz="2" w:space="0" w:color="000000"/>
              <w:bottom w:val="single" w:sz="2" w:space="0" w:color="000000"/>
              <w:right w:val="single" w:sz="2" w:space="0" w:color="000000"/>
            </w:tcBorders>
            <w:vAlign w:val="center"/>
          </w:tcPr>
          <w:p w14:paraId="467CD9EF" w14:textId="77777777" w:rsidR="0029121F" w:rsidRPr="00942E28" w:rsidRDefault="00035F39" w:rsidP="00942E28">
            <w:pPr>
              <w:spacing w:line="240" w:lineRule="auto"/>
              <w:rPr>
                <w:color w:val="auto"/>
                <w:sz w:val="20"/>
                <w:szCs w:val="20"/>
                <w:lang w:eastAsia="en-US"/>
              </w:rPr>
            </w:pPr>
            <w:r w:rsidRPr="00942E28">
              <w:rPr>
                <w:color w:val="auto"/>
                <w:sz w:val="20"/>
                <w:szCs w:val="20"/>
                <w:lang w:eastAsia="en-US"/>
              </w:rPr>
              <w:t>D</w:t>
            </w:r>
            <w:r w:rsidR="0029121F" w:rsidRPr="00942E28">
              <w:rPr>
                <w:color w:val="auto"/>
                <w:sz w:val="20"/>
                <w:szCs w:val="20"/>
                <w:lang w:eastAsia="en-US"/>
              </w:rPr>
              <w:t>.1.1. Săm, lốp cao su</w:t>
            </w:r>
          </w:p>
        </w:tc>
        <w:tc>
          <w:tcPr>
            <w:tcW w:w="986" w:type="pct"/>
            <w:tcBorders>
              <w:top w:val="single" w:sz="2" w:space="0" w:color="000000"/>
              <w:left w:val="single" w:sz="2" w:space="0" w:color="000000"/>
              <w:bottom w:val="single" w:sz="2" w:space="0" w:color="000000"/>
              <w:right w:val="single" w:sz="2" w:space="0" w:color="000000"/>
            </w:tcBorders>
            <w:vAlign w:val="center"/>
          </w:tcPr>
          <w:p w14:paraId="3EC17DCA"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5.700</w:t>
            </w:r>
          </w:p>
        </w:tc>
        <w:tc>
          <w:tcPr>
            <w:tcW w:w="508" w:type="pct"/>
            <w:tcBorders>
              <w:top w:val="single" w:sz="2" w:space="0" w:color="000000"/>
              <w:left w:val="single" w:sz="2" w:space="0" w:color="000000"/>
              <w:bottom w:val="single" w:sz="2" w:space="0" w:color="000000"/>
              <w:right w:val="single" w:sz="4" w:space="0" w:color="000000"/>
            </w:tcBorders>
            <w:tcMar>
              <w:top w:w="100" w:type="dxa"/>
              <w:left w:w="100" w:type="dxa"/>
              <w:bottom w:w="100" w:type="dxa"/>
              <w:right w:w="100" w:type="dxa"/>
            </w:tcMar>
            <w:vAlign w:val="center"/>
          </w:tcPr>
          <w:p w14:paraId="200391AA"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0,6</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43F7F415"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3.420</w:t>
            </w:r>
          </w:p>
        </w:tc>
      </w:tr>
      <w:tr w:rsidR="0029121F" w:rsidRPr="00942E28" w14:paraId="4ABDDBFC" w14:textId="77777777" w:rsidTr="00942E28">
        <w:trPr>
          <w:trHeight w:val="576"/>
        </w:trPr>
        <w:tc>
          <w:tcPr>
            <w:tcW w:w="4297" w:type="pct"/>
            <w:gridSpan w:val="4"/>
            <w:tcBorders>
              <w:top w:val="single" w:sz="2" w:space="0" w:color="000000"/>
              <w:left w:val="single" w:sz="2" w:space="0" w:color="000000"/>
              <w:bottom w:val="single" w:sz="2" w:space="0" w:color="000000"/>
              <w:right w:val="single" w:sz="4" w:space="0" w:color="000000"/>
            </w:tcBorders>
            <w:vAlign w:val="center"/>
          </w:tcPr>
          <w:p w14:paraId="4B35E643" w14:textId="77777777" w:rsidR="0029121F" w:rsidRPr="00942E28" w:rsidRDefault="0029121F" w:rsidP="00942E28">
            <w:pPr>
              <w:spacing w:line="240" w:lineRule="auto"/>
              <w:rPr>
                <w:b/>
                <w:color w:val="auto"/>
                <w:sz w:val="20"/>
                <w:szCs w:val="20"/>
                <w:lang w:eastAsia="en-US"/>
              </w:rPr>
            </w:pPr>
            <w:r w:rsidRPr="00942E28">
              <w:rPr>
                <w:b/>
                <w:color w:val="auto"/>
                <w:sz w:val="20"/>
                <w:szCs w:val="20"/>
                <w:lang w:eastAsia="en-US"/>
              </w:rPr>
              <w:t>Đ. ĐIỆN - ĐIỆN TỬ</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6DCF74B9" w14:textId="77777777" w:rsidR="0029121F" w:rsidRPr="00942E28" w:rsidRDefault="0029121F" w:rsidP="00942E28">
            <w:pPr>
              <w:spacing w:line="240" w:lineRule="auto"/>
              <w:jc w:val="center"/>
              <w:rPr>
                <w:color w:val="auto"/>
                <w:sz w:val="20"/>
                <w:szCs w:val="20"/>
                <w:lang w:eastAsia="en-US"/>
              </w:rPr>
            </w:pPr>
          </w:p>
        </w:tc>
      </w:tr>
      <w:tr w:rsidR="0029121F" w:rsidRPr="00942E28" w14:paraId="53DE54F8" w14:textId="77777777" w:rsidTr="00942E28">
        <w:trPr>
          <w:trHeight w:val="576"/>
        </w:trPr>
        <w:tc>
          <w:tcPr>
            <w:tcW w:w="491" w:type="pct"/>
            <w:tcBorders>
              <w:top w:val="single" w:sz="2" w:space="0" w:color="000000"/>
              <w:left w:val="single" w:sz="2" w:space="0" w:color="000000"/>
              <w:bottom w:val="single" w:sz="2" w:space="0" w:color="000000"/>
              <w:right w:val="single" w:sz="2" w:space="0" w:color="000000"/>
            </w:tcBorders>
            <w:vAlign w:val="center"/>
          </w:tcPr>
          <w:p w14:paraId="70AD3945"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15</w:t>
            </w:r>
          </w:p>
        </w:tc>
        <w:tc>
          <w:tcPr>
            <w:tcW w:w="2312" w:type="pct"/>
            <w:tcBorders>
              <w:top w:val="single" w:sz="2" w:space="0" w:color="000000"/>
              <w:left w:val="single" w:sz="2" w:space="0" w:color="000000"/>
              <w:bottom w:val="single" w:sz="2" w:space="0" w:color="000000"/>
              <w:right w:val="single" w:sz="2" w:space="0" w:color="000000"/>
            </w:tcBorders>
            <w:vAlign w:val="center"/>
          </w:tcPr>
          <w:p w14:paraId="407B0D65" w14:textId="77777777" w:rsidR="0029121F" w:rsidRPr="00942E28" w:rsidRDefault="00035F39" w:rsidP="00942E28">
            <w:pPr>
              <w:spacing w:line="240" w:lineRule="auto"/>
              <w:rPr>
                <w:color w:val="auto"/>
                <w:sz w:val="20"/>
                <w:szCs w:val="20"/>
                <w:lang w:eastAsia="en-US"/>
              </w:rPr>
            </w:pPr>
            <w:r w:rsidRPr="00942E28">
              <w:rPr>
                <w:color w:val="auto"/>
                <w:sz w:val="20"/>
                <w:szCs w:val="20"/>
                <w:lang w:eastAsia="en-US"/>
              </w:rPr>
              <w:t>Đ.</w:t>
            </w:r>
            <w:r w:rsidR="0029121F" w:rsidRPr="00942E28">
              <w:rPr>
                <w:color w:val="auto"/>
                <w:sz w:val="20"/>
                <w:szCs w:val="20"/>
                <w:lang w:eastAsia="en-US"/>
              </w:rPr>
              <w:t xml:space="preserve">1.1. Tủ lạnh, tủ đông, </w:t>
            </w:r>
            <w:r w:rsidR="000B3519" w:rsidRPr="00942E28">
              <w:rPr>
                <w:color w:val="auto"/>
                <w:sz w:val="20"/>
                <w:szCs w:val="20"/>
                <w:lang w:eastAsia="en-US"/>
              </w:rPr>
              <w:t>điều</w:t>
            </w:r>
            <w:r w:rsidR="0029121F" w:rsidRPr="00942E28">
              <w:rPr>
                <w:color w:val="auto"/>
                <w:sz w:val="20"/>
                <w:szCs w:val="20"/>
                <w:lang w:eastAsia="en-US"/>
              </w:rPr>
              <w:t xml:space="preserve"> hoà không khí, bếp điện, bếp từ, bếp hồng ngoại, lò nướng, lò vi sóng</w:t>
            </w:r>
          </w:p>
        </w:tc>
        <w:tc>
          <w:tcPr>
            <w:tcW w:w="986" w:type="pct"/>
            <w:tcBorders>
              <w:top w:val="single" w:sz="2" w:space="0" w:color="000000"/>
              <w:left w:val="single" w:sz="2" w:space="0" w:color="000000"/>
              <w:bottom w:val="single" w:sz="2" w:space="0" w:color="000000"/>
              <w:right w:val="single" w:sz="2" w:space="0" w:color="000000"/>
            </w:tcBorders>
            <w:vAlign w:val="center"/>
          </w:tcPr>
          <w:p w14:paraId="4BBDA2F3" w14:textId="77777777" w:rsidR="0029121F" w:rsidRPr="00942E28" w:rsidRDefault="0029121F" w:rsidP="00942E28">
            <w:pPr>
              <w:spacing w:line="240" w:lineRule="auto"/>
              <w:jc w:val="center"/>
              <w:rPr>
                <w:color w:val="auto"/>
                <w:sz w:val="20"/>
                <w:szCs w:val="20"/>
                <w:lang w:eastAsia="en-US"/>
              </w:rPr>
            </w:pPr>
          </w:p>
        </w:tc>
        <w:tc>
          <w:tcPr>
            <w:tcW w:w="508" w:type="pct"/>
            <w:tcBorders>
              <w:top w:val="single" w:sz="2" w:space="0" w:color="000000"/>
              <w:left w:val="single" w:sz="2" w:space="0" w:color="000000"/>
              <w:bottom w:val="single" w:sz="2" w:space="0" w:color="000000"/>
              <w:right w:val="single" w:sz="4" w:space="0" w:color="000000"/>
            </w:tcBorders>
            <w:tcMar>
              <w:top w:w="100" w:type="dxa"/>
              <w:left w:w="100" w:type="dxa"/>
              <w:bottom w:w="100" w:type="dxa"/>
              <w:right w:w="100" w:type="dxa"/>
            </w:tcMar>
            <w:vAlign w:val="center"/>
          </w:tcPr>
          <w:p w14:paraId="45211427" w14:textId="77777777" w:rsidR="0029121F" w:rsidRPr="00942E28" w:rsidRDefault="0029121F" w:rsidP="00942E28">
            <w:pPr>
              <w:spacing w:line="240" w:lineRule="auto"/>
              <w:jc w:val="center"/>
              <w:rPr>
                <w:color w:val="auto"/>
                <w:sz w:val="20"/>
                <w:szCs w:val="20"/>
                <w:lang w:eastAsia="en-US"/>
              </w:rPr>
            </w:pP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210EE7C6" w14:textId="77777777" w:rsidR="0029121F" w:rsidRPr="00942E28" w:rsidRDefault="0029121F" w:rsidP="00942E28">
            <w:pPr>
              <w:spacing w:line="240" w:lineRule="auto"/>
              <w:jc w:val="center"/>
              <w:rPr>
                <w:color w:val="auto"/>
                <w:sz w:val="20"/>
                <w:szCs w:val="20"/>
                <w:lang w:eastAsia="en-US"/>
              </w:rPr>
            </w:pPr>
          </w:p>
        </w:tc>
      </w:tr>
      <w:tr w:rsidR="0029121F" w:rsidRPr="00942E28" w14:paraId="4B72A241" w14:textId="77777777" w:rsidTr="00942E28">
        <w:trPr>
          <w:trHeight w:val="576"/>
        </w:trPr>
        <w:tc>
          <w:tcPr>
            <w:tcW w:w="491" w:type="pct"/>
            <w:tcBorders>
              <w:top w:val="single" w:sz="2" w:space="0" w:color="000000"/>
              <w:left w:val="single" w:sz="2" w:space="0" w:color="000000"/>
              <w:bottom w:val="single" w:sz="2" w:space="0" w:color="000000"/>
              <w:right w:val="single" w:sz="2" w:space="0" w:color="000000"/>
            </w:tcBorders>
            <w:vAlign w:val="center"/>
          </w:tcPr>
          <w:p w14:paraId="136E9739" w14:textId="77777777" w:rsidR="0029121F" w:rsidRPr="00942E28" w:rsidRDefault="0029121F" w:rsidP="00942E28">
            <w:pPr>
              <w:spacing w:line="240" w:lineRule="auto"/>
              <w:jc w:val="center"/>
              <w:rPr>
                <w:color w:val="auto"/>
                <w:sz w:val="20"/>
                <w:szCs w:val="20"/>
                <w:lang w:eastAsia="en-US"/>
              </w:rPr>
            </w:pPr>
          </w:p>
        </w:tc>
        <w:tc>
          <w:tcPr>
            <w:tcW w:w="2312" w:type="pct"/>
            <w:tcBorders>
              <w:top w:val="single" w:sz="2" w:space="0" w:color="000000"/>
              <w:left w:val="single" w:sz="2" w:space="0" w:color="000000"/>
              <w:bottom w:val="single" w:sz="2" w:space="0" w:color="000000"/>
              <w:right w:val="single" w:sz="2" w:space="0" w:color="000000"/>
            </w:tcBorders>
            <w:vAlign w:val="center"/>
          </w:tcPr>
          <w:p w14:paraId="14AC131E" w14:textId="77777777" w:rsidR="0029121F" w:rsidRPr="00942E28" w:rsidRDefault="0029121F" w:rsidP="00942E28">
            <w:pPr>
              <w:spacing w:line="240" w:lineRule="auto"/>
              <w:rPr>
                <w:color w:val="auto"/>
                <w:sz w:val="20"/>
                <w:szCs w:val="20"/>
                <w:lang w:eastAsia="en-US"/>
              </w:rPr>
            </w:pPr>
            <w:r w:rsidRPr="00942E28">
              <w:rPr>
                <w:color w:val="auto"/>
                <w:sz w:val="20"/>
                <w:szCs w:val="20"/>
                <w:lang w:eastAsia="en-US"/>
              </w:rPr>
              <w:t>- Tủ lạnh, tủ đông</w:t>
            </w:r>
          </w:p>
        </w:tc>
        <w:tc>
          <w:tcPr>
            <w:tcW w:w="986" w:type="pct"/>
            <w:tcBorders>
              <w:top w:val="single" w:sz="2" w:space="0" w:color="000000"/>
              <w:left w:val="single" w:sz="2" w:space="0" w:color="000000"/>
              <w:bottom w:val="single" w:sz="2" w:space="0" w:color="000000"/>
              <w:right w:val="single" w:sz="2" w:space="0" w:color="000000"/>
            </w:tcBorders>
            <w:vAlign w:val="center"/>
          </w:tcPr>
          <w:p w14:paraId="28661C39"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13.500</w:t>
            </w:r>
          </w:p>
        </w:tc>
        <w:tc>
          <w:tcPr>
            <w:tcW w:w="508" w:type="pct"/>
            <w:tcBorders>
              <w:top w:val="single" w:sz="2" w:space="0" w:color="000000"/>
              <w:left w:val="single" w:sz="2" w:space="0" w:color="000000"/>
              <w:bottom w:val="single" w:sz="2" w:space="0" w:color="000000"/>
              <w:right w:val="single" w:sz="4" w:space="0" w:color="000000"/>
            </w:tcBorders>
            <w:tcMar>
              <w:top w:w="100" w:type="dxa"/>
              <w:left w:w="100" w:type="dxa"/>
              <w:bottom w:w="100" w:type="dxa"/>
              <w:right w:w="100" w:type="dxa"/>
            </w:tcMar>
            <w:vAlign w:val="center"/>
          </w:tcPr>
          <w:p w14:paraId="705584A1"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0,6</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1BCE1119"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8.100</w:t>
            </w:r>
          </w:p>
        </w:tc>
      </w:tr>
      <w:tr w:rsidR="0029121F" w:rsidRPr="00942E28" w14:paraId="53DED2C5" w14:textId="77777777" w:rsidTr="00942E28">
        <w:trPr>
          <w:trHeight w:val="576"/>
        </w:trPr>
        <w:tc>
          <w:tcPr>
            <w:tcW w:w="491" w:type="pct"/>
            <w:tcBorders>
              <w:top w:val="single" w:sz="2" w:space="0" w:color="000000"/>
              <w:left w:val="single" w:sz="2" w:space="0" w:color="000000"/>
              <w:bottom w:val="single" w:sz="2" w:space="0" w:color="000000"/>
              <w:right w:val="single" w:sz="2" w:space="0" w:color="000000"/>
            </w:tcBorders>
            <w:vAlign w:val="center"/>
          </w:tcPr>
          <w:p w14:paraId="07C77DF8" w14:textId="77777777" w:rsidR="0029121F" w:rsidRPr="00942E28" w:rsidRDefault="0029121F" w:rsidP="00942E28">
            <w:pPr>
              <w:spacing w:line="240" w:lineRule="auto"/>
              <w:jc w:val="center"/>
              <w:rPr>
                <w:color w:val="auto"/>
                <w:sz w:val="20"/>
                <w:szCs w:val="20"/>
                <w:lang w:eastAsia="en-US"/>
              </w:rPr>
            </w:pPr>
          </w:p>
        </w:tc>
        <w:tc>
          <w:tcPr>
            <w:tcW w:w="2312" w:type="pct"/>
            <w:tcBorders>
              <w:top w:val="single" w:sz="2" w:space="0" w:color="000000"/>
              <w:left w:val="single" w:sz="2" w:space="0" w:color="000000"/>
              <w:bottom w:val="single" w:sz="2" w:space="0" w:color="000000"/>
              <w:right w:val="single" w:sz="2" w:space="0" w:color="000000"/>
            </w:tcBorders>
            <w:vAlign w:val="center"/>
          </w:tcPr>
          <w:p w14:paraId="0B384B38" w14:textId="77777777" w:rsidR="0029121F" w:rsidRPr="00942E28" w:rsidRDefault="0029121F" w:rsidP="00942E28">
            <w:pPr>
              <w:spacing w:line="240" w:lineRule="auto"/>
              <w:rPr>
                <w:color w:val="auto"/>
                <w:sz w:val="20"/>
                <w:szCs w:val="20"/>
                <w:lang w:eastAsia="en-US"/>
              </w:rPr>
            </w:pPr>
            <w:r w:rsidRPr="00942E28">
              <w:rPr>
                <w:color w:val="auto"/>
                <w:sz w:val="20"/>
                <w:szCs w:val="20"/>
                <w:lang w:eastAsia="en-US"/>
              </w:rPr>
              <w:t xml:space="preserve">- </w:t>
            </w:r>
            <w:r w:rsidR="000B3519" w:rsidRPr="00942E28">
              <w:rPr>
                <w:color w:val="auto"/>
                <w:sz w:val="20"/>
                <w:szCs w:val="20"/>
                <w:lang w:eastAsia="en-US"/>
              </w:rPr>
              <w:t>Điều</w:t>
            </w:r>
            <w:r w:rsidRPr="00942E28">
              <w:rPr>
                <w:color w:val="auto"/>
                <w:sz w:val="20"/>
                <w:szCs w:val="20"/>
                <w:lang w:eastAsia="en-US"/>
              </w:rPr>
              <w:t xml:space="preserve"> hoà không khí</w:t>
            </w:r>
          </w:p>
        </w:tc>
        <w:tc>
          <w:tcPr>
            <w:tcW w:w="986" w:type="pct"/>
            <w:tcBorders>
              <w:top w:val="single" w:sz="2" w:space="0" w:color="000000"/>
              <w:left w:val="single" w:sz="2" w:space="0" w:color="000000"/>
              <w:bottom w:val="single" w:sz="2" w:space="0" w:color="000000"/>
              <w:right w:val="single" w:sz="2" w:space="0" w:color="000000"/>
            </w:tcBorders>
            <w:vAlign w:val="center"/>
          </w:tcPr>
          <w:p w14:paraId="09AA58B2"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14.500</w:t>
            </w:r>
          </w:p>
        </w:tc>
        <w:tc>
          <w:tcPr>
            <w:tcW w:w="508" w:type="pct"/>
            <w:tcBorders>
              <w:top w:val="single" w:sz="2" w:space="0" w:color="000000"/>
              <w:left w:val="single" w:sz="2" w:space="0" w:color="000000"/>
              <w:bottom w:val="single" w:sz="2" w:space="0" w:color="000000"/>
              <w:right w:val="single" w:sz="4" w:space="0" w:color="000000"/>
            </w:tcBorders>
            <w:tcMar>
              <w:top w:w="100" w:type="dxa"/>
              <w:left w:w="100" w:type="dxa"/>
              <w:bottom w:w="100" w:type="dxa"/>
              <w:right w:w="100" w:type="dxa"/>
            </w:tcMar>
            <w:vAlign w:val="center"/>
          </w:tcPr>
          <w:p w14:paraId="671964BA"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0,6</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543A1906"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8.700</w:t>
            </w:r>
          </w:p>
        </w:tc>
      </w:tr>
      <w:tr w:rsidR="0029121F" w:rsidRPr="00942E28" w14:paraId="24D740F9" w14:textId="77777777" w:rsidTr="00942E28">
        <w:trPr>
          <w:trHeight w:val="576"/>
        </w:trPr>
        <w:tc>
          <w:tcPr>
            <w:tcW w:w="491" w:type="pct"/>
            <w:tcBorders>
              <w:top w:val="single" w:sz="2" w:space="0" w:color="000000"/>
              <w:left w:val="single" w:sz="2" w:space="0" w:color="000000"/>
              <w:bottom w:val="single" w:sz="2" w:space="0" w:color="000000"/>
              <w:right w:val="single" w:sz="2" w:space="0" w:color="000000"/>
            </w:tcBorders>
            <w:vAlign w:val="center"/>
          </w:tcPr>
          <w:p w14:paraId="2648B65F" w14:textId="77777777" w:rsidR="0029121F" w:rsidRPr="00942E28" w:rsidRDefault="0029121F" w:rsidP="00942E28">
            <w:pPr>
              <w:spacing w:line="240" w:lineRule="auto"/>
              <w:jc w:val="center"/>
              <w:rPr>
                <w:color w:val="auto"/>
                <w:sz w:val="20"/>
                <w:szCs w:val="20"/>
                <w:lang w:eastAsia="en-US"/>
              </w:rPr>
            </w:pPr>
          </w:p>
        </w:tc>
        <w:tc>
          <w:tcPr>
            <w:tcW w:w="2312" w:type="pct"/>
            <w:tcBorders>
              <w:top w:val="single" w:sz="2" w:space="0" w:color="000000"/>
              <w:left w:val="single" w:sz="2" w:space="0" w:color="000000"/>
              <w:bottom w:val="single" w:sz="2" w:space="0" w:color="000000"/>
              <w:right w:val="single" w:sz="2" w:space="0" w:color="000000"/>
            </w:tcBorders>
            <w:vAlign w:val="center"/>
          </w:tcPr>
          <w:p w14:paraId="4E891614" w14:textId="77777777" w:rsidR="0029121F" w:rsidRPr="00942E28" w:rsidRDefault="0029121F" w:rsidP="00942E28">
            <w:pPr>
              <w:spacing w:line="240" w:lineRule="auto"/>
              <w:rPr>
                <w:color w:val="auto"/>
                <w:sz w:val="20"/>
                <w:szCs w:val="20"/>
                <w:lang w:eastAsia="en-US"/>
              </w:rPr>
            </w:pPr>
            <w:r w:rsidRPr="00942E28">
              <w:rPr>
                <w:color w:val="auto"/>
                <w:sz w:val="20"/>
                <w:szCs w:val="20"/>
                <w:lang w:eastAsia="en-US"/>
              </w:rPr>
              <w:t>- Bếp điện, bếp từ, bếp hồng ngoại, lò nướng, lò vi sóng</w:t>
            </w:r>
          </w:p>
        </w:tc>
        <w:tc>
          <w:tcPr>
            <w:tcW w:w="986" w:type="pct"/>
            <w:tcBorders>
              <w:top w:val="single" w:sz="2" w:space="0" w:color="000000"/>
              <w:left w:val="single" w:sz="2" w:space="0" w:color="000000"/>
              <w:bottom w:val="single" w:sz="2" w:space="0" w:color="000000"/>
              <w:right w:val="single" w:sz="2" w:space="0" w:color="000000"/>
            </w:tcBorders>
            <w:vAlign w:val="center"/>
          </w:tcPr>
          <w:p w14:paraId="7C20E69D"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12.200</w:t>
            </w:r>
          </w:p>
        </w:tc>
        <w:tc>
          <w:tcPr>
            <w:tcW w:w="508" w:type="pct"/>
            <w:tcBorders>
              <w:top w:val="single" w:sz="2" w:space="0" w:color="000000"/>
              <w:left w:val="single" w:sz="2" w:space="0" w:color="000000"/>
              <w:bottom w:val="single" w:sz="2" w:space="0" w:color="000000"/>
              <w:right w:val="single" w:sz="4" w:space="0" w:color="000000"/>
            </w:tcBorders>
            <w:tcMar>
              <w:top w:w="100" w:type="dxa"/>
              <w:left w:w="100" w:type="dxa"/>
              <w:bottom w:w="100" w:type="dxa"/>
              <w:right w:w="100" w:type="dxa"/>
            </w:tcMar>
            <w:vAlign w:val="center"/>
          </w:tcPr>
          <w:p w14:paraId="153BFDB7"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0,6</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3980FF84"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7.320</w:t>
            </w:r>
          </w:p>
        </w:tc>
      </w:tr>
      <w:tr w:rsidR="0029121F" w:rsidRPr="00942E28" w14:paraId="331D80E5" w14:textId="77777777" w:rsidTr="00942E28">
        <w:trPr>
          <w:trHeight w:val="576"/>
        </w:trPr>
        <w:tc>
          <w:tcPr>
            <w:tcW w:w="491" w:type="pct"/>
            <w:tcBorders>
              <w:top w:val="single" w:sz="2" w:space="0" w:color="000000"/>
              <w:left w:val="single" w:sz="2" w:space="0" w:color="000000"/>
              <w:bottom w:val="single" w:sz="2" w:space="0" w:color="000000"/>
              <w:right w:val="single" w:sz="2" w:space="0" w:color="000000"/>
            </w:tcBorders>
            <w:vAlign w:val="center"/>
          </w:tcPr>
          <w:p w14:paraId="70E45803"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16</w:t>
            </w:r>
          </w:p>
        </w:tc>
        <w:tc>
          <w:tcPr>
            <w:tcW w:w="2312" w:type="pct"/>
            <w:tcBorders>
              <w:top w:val="single" w:sz="2" w:space="0" w:color="000000"/>
              <w:left w:val="single" w:sz="2" w:space="0" w:color="000000"/>
              <w:bottom w:val="single" w:sz="2" w:space="0" w:color="000000"/>
              <w:right w:val="single" w:sz="2" w:space="0" w:color="000000"/>
            </w:tcBorders>
            <w:vAlign w:val="center"/>
          </w:tcPr>
          <w:p w14:paraId="031156D7" w14:textId="77777777" w:rsidR="0029121F" w:rsidRPr="00942E28" w:rsidRDefault="0029121F" w:rsidP="00942E28">
            <w:pPr>
              <w:spacing w:line="240" w:lineRule="auto"/>
              <w:rPr>
                <w:color w:val="auto"/>
                <w:sz w:val="20"/>
                <w:szCs w:val="20"/>
                <w:lang w:eastAsia="en-US"/>
              </w:rPr>
            </w:pPr>
            <w:r w:rsidRPr="00942E28">
              <w:rPr>
                <w:color w:val="auto"/>
                <w:sz w:val="20"/>
                <w:szCs w:val="20"/>
                <w:lang w:eastAsia="en-US"/>
              </w:rPr>
              <w:t>Đ.1.2. Máy giặt, máy sấy quần áo, loa, âm ly</w:t>
            </w:r>
          </w:p>
        </w:tc>
        <w:tc>
          <w:tcPr>
            <w:tcW w:w="986" w:type="pct"/>
            <w:tcBorders>
              <w:top w:val="single" w:sz="2" w:space="0" w:color="000000"/>
              <w:left w:val="single" w:sz="2" w:space="0" w:color="000000"/>
              <w:bottom w:val="single" w:sz="2" w:space="0" w:color="000000"/>
              <w:right w:val="single" w:sz="2" w:space="0" w:color="000000"/>
            </w:tcBorders>
            <w:vAlign w:val="center"/>
          </w:tcPr>
          <w:p w14:paraId="4B3D3160" w14:textId="77777777" w:rsidR="0029121F" w:rsidRPr="00942E28" w:rsidRDefault="0029121F" w:rsidP="00942E28">
            <w:pPr>
              <w:spacing w:line="240" w:lineRule="auto"/>
              <w:jc w:val="center"/>
              <w:rPr>
                <w:color w:val="auto"/>
                <w:sz w:val="20"/>
                <w:szCs w:val="20"/>
                <w:lang w:eastAsia="en-US"/>
              </w:rPr>
            </w:pPr>
          </w:p>
        </w:tc>
        <w:tc>
          <w:tcPr>
            <w:tcW w:w="508" w:type="pct"/>
            <w:tcBorders>
              <w:top w:val="single" w:sz="2" w:space="0" w:color="000000"/>
              <w:left w:val="single" w:sz="2" w:space="0" w:color="000000"/>
              <w:bottom w:val="single" w:sz="2" w:space="0" w:color="000000"/>
              <w:right w:val="single" w:sz="4" w:space="0" w:color="000000"/>
            </w:tcBorders>
            <w:tcMar>
              <w:top w:w="100" w:type="dxa"/>
              <w:left w:w="100" w:type="dxa"/>
              <w:bottom w:w="100" w:type="dxa"/>
              <w:right w:w="100" w:type="dxa"/>
            </w:tcMar>
            <w:vAlign w:val="center"/>
          </w:tcPr>
          <w:p w14:paraId="059BFD5B" w14:textId="77777777" w:rsidR="0029121F" w:rsidRPr="00942E28" w:rsidRDefault="0029121F" w:rsidP="00942E28">
            <w:pPr>
              <w:spacing w:line="240" w:lineRule="auto"/>
              <w:jc w:val="center"/>
              <w:rPr>
                <w:color w:val="auto"/>
                <w:sz w:val="20"/>
                <w:szCs w:val="20"/>
                <w:lang w:eastAsia="en-US"/>
              </w:rPr>
            </w:pP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4C534F7E" w14:textId="77777777" w:rsidR="0029121F" w:rsidRPr="00942E28" w:rsidRDefault="0029121F" w:rsidP="00942E28">
            <w:pPr>
              <w:spacing w:line="240" w:lineRule="auto"/>
              <w:jc w:val="center"/>
              <w:rPr>
                <w:color w:val="auto"/>
                <w:sz w:val="20"/>
                <w:szCs w:val="20"/>
                <w:lang w:eastAsia="en-US"/>
              </w:rPr>
            </w:pPr>
          </w:p>
        </w:tc>
      </w:tr>
      <w:tr w:rsidR="0029121F" w:rsidRPr="00942E28" w14:paraId="76EA99A6" w14:textId="77777777" w:rsidTr="00942E28">
        <w:trPr>
          <w:trHeight w:val="576"/>
        </w:trPr>
        <w:tc>
          <w:tcPr>
            <w:tcW w:w="491" w:type="pct"/>
            <w:tcBorders>
              <w:top w:val="single" w:sz="2" w:space="0" w:color="000000"/>
              <w:left w:val="single" w:sz="2" w:space="0" w:color="000000"/>
              <w:bottom w:val="single" w:sz="2" w:space="0" w:color="000000"/>
              <w:right w:val="single" w:sz="2" w:space="0" w:color="000000"/>
            </w:tcBorders>
            <w:vAlign w:val="center"/>
          </w:tcPr>
          <w:p w14:paraId="0DE6AF28" w14:textId="77777777" w:rsidR="0029121F" w:rsidRPr="00942E28" w:rsidRDefault="0029121F" w:rsidP="00942E28">
            <w:pPr>
              <w:spacing w:line="240" w:lineRule="auto"/>
              <w:jc w:val="center"/>
              <w:rPr>
                <w:color w:val="auto"/>
                <w:sz w:val="20"/>
                <w:szCs w:val="20"/>
                <w:lang w:eastAsia="en-US"/>
              </w:rPr>
            </w:pPr>
          </w:p>
        </w:tc>
        <w:tc>
          <w:tcPr>
            <w:tcW w:w="2312" w:type="pct"/>
            <w:tcBorders>
              <w:top w:val="single" w:sz="2" w:space="0" w:color="000000"/>
              <w:left w:val="single" w:sz="2" w:space="0" w:color="000000"/>
              <w:bottom w:val="single" w:sz="2" w:space="0" w:color="000000"/>
              <w:right w:val="single" w:sz="2" w:space="0" w:color="000000"/>
            </w:tcBorders>
            <w:vAlign w:val="center"/>
          </w:tcPr>
          <w:p w14:paraId="65DA3C77" w14:textId="77777777" w:rsidR="0029121F" w:rsidRPr="00942E28" w:rsidRDefault="00035F39" w:rsidP="00942E28">
            <w:pPr>
              <w:spacing w:line="240" w:lineRule="auto"/>
              <w:rPr>
                <w:color w:val="auto"/>
                <w:sz w:val="20"/>
                <w:szCs w:val="20"/>
                <w:lang w:eastAsia="en-US"/>
              </w:rPr>
            </w:pPr>
            <w:r w:rsidRPr="00942E28">
              <w:rPr>
                <w:color w:val="auto"/>
                <w:sz w:val="20"/>
                <w:szCs w:val="20"/>
                <w:lang w:eastAsia="en-US"/>
              </w:rPr>
              <w:t>-</w:t>
            </w:r>
            <w:r w:rsidR="0029121F" w:rsidRPr="00942E28">
              <w:rPr>
                <w:color w:val="auto"/>
                <w:sz w:val="20"/>
                <w:szCs w:val="20"/>
                <w:lang w:eastAsia="en-US"/>
              </w:rPr>
              <w:t xml:space="preserve"> Máy giặt, máy sấy quần áo</w:t>
            </w:r>
          </w:p>
        </w:tc>
        <w:tc>
          <w:tcPr>
            <w:tcW w:w="986" w:type="pct"/>
            <w:tcBorders>
              <w:top w:val="single" w:sz="2" w:space="0" w:color="000000"/>
              <w:left w:val="single" w:sz="2" w:space="0" w:color="000000"/>
              <w:bottom w:val="single" w:sz="2" w:space="0" w:color="000000"/>
              <w:right w:val="single" w:sz="2" w:space="0" w:color="000000"/>
            </w:tcBorders>
            <w:vAlign w:val="center"/>
          </w:tcPr>
          <w:p w14:paraId="004E7E25"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12.400</w:t>
            </w:r>
          </w:p>
        </w:tc>
        <w:tc>
          <w:tcPr>
            <w:tcW w:w="508" w:type="pct"/>
            <w:tcBorders>
              <w:top w:val="single" w:sz="2" w:space="0" w:color="000000"/>
              <w:left w:val="single" w:sz="2" w:space="0" w:color="000000"/>
              <w:bottom w:val="single" w:sz="2" w:space="0" w:color="000000"/>
              <w:right w:val="single" w:sz="4" w:space="0" w:color="000000"/>
            </w:tcBorders>
            <w:tcMar>
              <w:top w:w="100" w:type="dxa"/>
              <w:left w:w="100" w:type="dxa"/>
              <w:bottom w:w="100" w:type="dxa"/>
              <w:right w:w="100" w:type="dxa"/>
            </w:tcMar>
            <w:vAlign w:val="center"/>
          </w:tcPr>
          <w:p w14:paraId="5E4A0DE8"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0,6</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5A046D86"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7.440</w:t>
            </w:r>
          </w:p>
        </w:tc>
      </w:tr>
      <w:tr w:rsidR="0029121F" w:rsidRPr="00942E28" w14:paraId="148FD97D" w14:textId="77777777" w:rsidTr="00942E28">
        <w:trPr>
          <w:trHeight w:val="576"/>
        </w:trPr>
        <w:tc>
          <w:tcPr>
            <w:tcW w:w="491" w:type="pct"/>
            <w:tcBorders>
              <w:top w:val="single" w:sz="2" w:space="0" w:color="000000"/>
              <w:left w:val="single" w:sz="2" w:space="0" w:color="000000"/>
              <w:bottom w:val="single" w:sz="2" w:space="0" w:color="000000"/>
              <w:right w:val="single" w:sz="2" w:space="0" w:color="000000"/>
            </w:tcBorders>
            <w:vAlign w:val="center"/>
          </w:tcPr>
          <w:p w14:paraId="21156BB2" w14:textId="77777777" w:rsidR="0029121F" w:rsidRPr="00942E28" w:rsidRDefault="0029121F" w:rsidP="00942E28">
            <w:pPr>
              <w:spacing w:line="240" w:lineRule="auto"/>
              <w:jc w:val="center"/>
              <w:rPr>
                <w:color w:val="auto"/>
                <w:sz w:val="20"/>
                <w:szCs w:val="20"/>
                <w:lang w:eastAsia="en-US"/>
              </w:rPr>
            </w:pPr>
          </w:p>
        </w:tc>
        <w:tc>
          <w:tcPr>
            <w:tcW w:w="2312" w:type="pct"/>
            <w:tcBorders>
              <w:top w:val="single" w:sz="2" w:space="0" w:color="000000"/>
              <w:left w:val="single" w:sz="2" w:space="0" w:color="000000"/>
              <w:bottom w:val="single" w:sz="2" w:space="0" w:color="000000"/>
              <w:right w:val="single" w:sz="2" w:space="0" w:color="000000"/>
            </w:tcBorders>
            <w:vAlign w:val="center"/>
          </w:tcPr>
          <w:p w14:paraId="4DD13ED7" w14:textId="77777777" w:rsidR="0029121F" w:rsidRPr="00942E28" w:rsidRDefault="0029121F" w:rsidP="00942E28">
            <w:pPr>
              <w:spacing w:line="240" w:lineRule="auto"/>
              <w:rPr>
                <w:color w:val="auto"/>
                <w:sz w:val="20"/>
                <w:szCs w:val="20"/>
                <w:lang w:eastAsia="en-US"/>
              </w:rPr>
            </w:pPr>
            <w:r w:rsidRPr="00942E28">
              <w:rPr>
                <w:color w:val="auto"/>
                <w:sz w:val="20"/>
                <w:szCs w:val="20"/>
                <w:lang w:eastAsia="en-US"/>
              </w:rPr>
              <w:t>- Loa, âm ly</w:t>
            </w:r>
          </w:p>
        </w:tc>
        <w:tc>
          <w:tcPr>
            <w:tcW w:w="986" w:type="pct"/>
            <w:tcBorders>
              <w:top w:val="single" w:sz="2" w:space="0" w:color="000000"/>
              <w:left w:val="single" w:sz="2" w:space="0" w:color="000000"/>
              <w:bottom w:val="single" w:sz="2" w:space="0" w:color="000000"/>
              <w:right w:val="single" w:sz="2" w:space="0" w:color="000000"/>
            </w:tcBorders>
            <w:vAlign w:val="center"/>
          </w:tcPr>
          <w:p w14:paraId="6F649A44"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12.250</w:t>
            </w:r>
          </w:p>
        </w:tc>
        <w:tc>
          <w:tcPr>
            <w:tcW w:w="508" w:type="pct"/>
            <w:tcBorders>
              <w:top w:val="single" w:sz="2" w:space="0" w:color="000000"/>
              <w:left w:val="single" w:sz="2" w:space="0" w:color="000000"/>
              <w:bottom w:val="single" w:sz="2" w:space="0" w:color="000000"/>
              <w:right w:val="single" w:sz="4" w:space="0" w:color="000000"/>
            </w:tcBorders>
            <w:tcMar>
              <w:top w:w="100" w:type="dxa"/>
              <w:left w:w="100" w:type="dxa"/>
              <w:bottom w:w="100" w:type="dxa"/>
              <w:right w:w="100" w:type="dxa"/>
            </w:tcMar>
            <w:vAlign w:val="center"/>
          </w:tcPr>
          <w:p w14:paraId="017F0C95"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0,8</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02125692"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9.800</w:t>
            </w:r>
          </w:p>
        </w:tc>
      </w:tr>
      <w:tr w:rsidR="0029121F" w:rsidRPr="00942E28" w14:paraId="0968F5AA" w14:textId="77777777" w:rsidTr="00942E28">
        <w:trPr>
          <w:trHeight w:val="576"/>
        </w:trPr>
        <w:tc>
          <w:tcPr>
            <w:tcW w:w="491" w:type="pct"/>
            <w:tcBorders>
              <w:top w:val="single" w:sz="2" w:space="0" w:color="000000"/>
              <w:left w:val="single" w:sz="2" w:space="0" w:color="000000"/>
              <w:bottom w:val="single" w:sz="2" w:space="0" w:color="000000"/>
              <w:right w:val="single" w:sz="2" w:space="0" w:color="000000"/>
            </w:tcBorders>
            <w:vAlign w:val="center"/>
          </w:tcPr>
          <w:p w14:paraId="6D974318"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17</w:t>
            </w:r>
          </w:p>
        </w:tc>
        <w:tc>
          <w:tcPr>
            <w:tcW w:w="2312" w:type="pct"/>
            <w:tcBorders>
              <w:top w:val="single" w:sz="2" w:space="0" w:color="000000"/>
              <w:left w:val="single" w:sz="2" w:space="0" w:color="000000"/>
              <w:bottom w:val="single" w:sz="2" w:space="0" w:color="000000"/>
              <w:right w:val="single" w:sz="2" w:space="0" w:color="000000"/>
            </w:tcBorders>
            <w:vAlign w:val="center"/>
          </w:tcPr>
          <w:p w14:paraId="5EF5E77D" w14:textId="77777777" w:rsidR="0029121F" w:rsidRPr="00942E28" w:rsidRDefault="0029121F" w:rsidP="00942E28">
            <w:pPr>
              <w:spacing w:line="240" w:lineRule="auto"/>
              <w:rPr>
                <w:color w:val="auto"/>
                <w:sz w:val="20"/>
                <w:szCs w:val="20"/>
                <w:lang w:eastAsia="en-US"/>
              </w:rPr>
            </w:pPr>
            <w:r w:rsidRPr="00942E28">
              <w:rPr>
                <w:color w:val="auto"/>
                <w:sz w:val="20"/>
                <w:szCs w:val="20"/>
                <w:lang w:eastAsia="en-US"/>
              </w:rPr>
              <w:t>Đ.2.1. Thiết bị màn hình: ti vi, màn hình máy tính để bàn</w:t>
            </w:r>
          </w:p>
        </w:tc>
        <w:tc>
          <w:tcPr>
            <w:tcW w:w="986" w:type="pct"/>
            <w:tcBorders>
              <w:top w:val="single" w:sz="2" w:space="0" w:color="000000"/>
              <w:left w:val="single" w:sz="2" w:space="0" w:color="000000"/>
              <w:bottom w:val="single" w:sz="2" w:space="0" w:color="000000"/>
              <w:right w:val="single" w:sz="2" w:space="0" w:color="000000"/>
            </w:tcBorders>
            <w:vAlign w:val="center"/>
          </w:tcPr>
          <w:p w14:paraId="1ABEA112"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12.500</w:t>
            </w:r>
          </w:p>
        </w:tc>
        <w:tc>
          <w:tcPr>
            <w:tcW w:w="508" w:type="pct"/>
            <w:tcBorders>
              <w:top w:val="single" w:sz="2" w:space="0" w:color="000000"/>
              <w:left w:val="single" w:sz="2" w:space="0" w:color="000000"/>
              <w:bottom w:val="single" w:sz="2" w:space="0" w:color="000000"/>
              <w:right w:val="single" w:sz="4" w:space="0" w:color="000000"/>
            </w:tcBorders>
            <w:tcMar>
              <w:top w:w="100" w:type="dxa"/>
              <w:left w:w="100" w:type="dxa"/>
              <w:bottom w:w="100" w:type="dxa"/>
              <w:right w:w="100" w:type="dxa"/>
            </w:tcMar>
            <w:vAlign w:val="center"/>
          </w:tcPr>
          <w:p w14:paraId="1E35F048"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0,8</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164FAB3D"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10.000</w:t>
            </w:r>
          </w:p>
        </w:tc>
      </w:tr>
      <w:tr w:rsidR="0029121F" w:rsidRPr="00942E28" w14:paraId="2618CC28" w14:textId="77777777" w:rsidTr="00942E28">
        <w:trPr>
          <w:trHeight w:val="576"/>
        </w:trPr>
        <w:tc>
          <w:tcPr>
            <w:tcW w:w="491" w:type="pct"/>
            <w:tcBorders>
              <w:top w:val="single" w:sz="2" w:space="0" w:color="000000"/>
              <w:left w:val="single" w:sz="2" w:space="0" w:color="000000"/>
              <w:bottom w:val="single" w:sz="2" w:space="0" w:color="000000"/>
              <w:right w:val="single" w:sz="2" w:space="0" w:color="000000"/>
            </w:tcBorders>
            <w:vAlign w:val="center"/>
          </w:tcPr>
          <w:p w14:paraId="1AA53E92"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18</w:t>
            </w:r>
          </w:p>
        </w:tc>
        <w:tc>
          <w:tcPr>
            <w:tcW w:w="2312" w:type="pct"/>
            <w:tcBorders>
              <w:top w:val="single" w:sz="2" w:space="0" w:color="000000"/>
              <w:left w:val="single" w:sz="2" w:space="0" w:color="000000"/>
              <w:bottom w:val="single" w:sz="2" w:space="0" w:color="000000"/>
              <w:right w:val="single" w:sz="2" w:space="0" w:color="000000"/>
            </w:tcBorders>
            <w:vAlign w:val="center"/>
          </w:tcPr>
          <w:p w14:paraId="505E2946" w14:textId="77777777" w:rsidR="0029121F" w:rsidRPr="00942E28" w:rsidRDefault="0029121F" w:rsidP="00942E28">
            <w:pPr>
              <w:spacing w:line="240" w:lineRule="auto"/>
              <w:rPr>
                <w:color w:val="auto"/>
                <w:sz w:val="20"/>
                <w:szCs w:val="20"/>
                <w:lang w:eastAsia="en-US"/>
              </w:rPr>
            </w:pPr>
            <w:r w:rsidRPr="00942E28">
              <w:rPr>
                <w:color w:val="auto"/>
                <w:sz w:val="20"/>
                <w:szCs w:val="20"/>
                <w:lang w:eastAsia="en-US"/>
              </w:rPr>
              <w:t>Đ.3.1. Máy tính bảng, máy tính xách tay, máy ảnh (kể cả đèn flash), máy quay phim</w:t>
            </w:r>
          </w:p>
        </w:tc>
        <w:tc>
          <w:tcPr>
            <w:tcW w:w="986" w:type="pct"/>
            <w:tcBorders>
              <w:top w:val="single" w:sz="2" w:space="0" w:color="000000"/>
              <w:left w:val="single" w:sz="2" w:space="0" w:color="000000"/>
              <w:bottom w:val="single" w:sz="2" w:space="0" w:color="000000"/>
              <w:right w:val="single" w:sz="2" w:space="0" w:color="000000"/>
            </w:tcBorders>
            <w:vAlign w:val="center"/>
          </w:tcPr>
          <w:p w14:paraId="47625226" w14:textId="77777777" w:rsidR="0029121F" w:rsidRPr="00942E28" w:rsidRDefault="0029121F" w:rsidP="00942E28">
            <w:pPr>
              <w:spacing w:line="240" w:lineRule="auto"/>
              <w:jc w:val="center"/>
              <w:rPr>
                <w:color w:val="auto"/>
                <w:sz w:val="20"/>
                <w:szCs w:val="20"/>
                <w:lang w:eastAsia="en-US"/>
              </w:rPr>
            </w:pPr>
          </w:p>
        </w:tc>
        <w:tc>
          <w:tcPr>
            <w:tcW w:w="508" w:type="pct"/>
            <w:tcBorders>
              <w:top w:val="single" w:sz="2" w:space="0" w:color="000000"/>
              <w:left w:val="single" w:sz="2" w:space="0" w:color="000000"/>
              <w:bottom w:val="single" w:sz="2" w:space="0" w:color="000000"/>
              <w:right w:val="single" w:sz="4" w:space="0" w:color="000000"/>
            </w:tcBorders>
            <w:tcMar>
              <w:top w:w="100" w:type="dxa"/>
              <w:left w:w="100" w:type="dxa"/>
              <w:bottom w:w="100" w:type="dxa"/>
              <w:right w:w="100" w:type="dxa"/>
            </w:tcMar>
            <w:vAlign w:val="center"/>
          </w:tcPr>
          <w:p w14:paraId="21F64EFA" w14:textId="77777777" w:rsidR="0029121F" w:rsidRPr="00942E28" w:rsidRDefault="0029121F" w:rsidP="00942E28">
            <w:pPr>
              <w:spacing w:line="240" w:lineRule="auto"/>
              <w:jc w:val="center"/>
              <w:rPr>
                <w:color w:val="auto"/>
                <w:sz w:val="20"/>
                <w:szCs w:val="20"/>
                <w:lang w:eastAsia="en-US"/>
              </w:rPr>
            </w:pP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01409821" w14:textId="77777777" w:rsidR="0029121F" w:rsidRPr="00942E28" w:rsidRDefault="0029121F" w:rsidP="00942E28">
            <w:pPr>
              <w:spacing w:line="240" w:lineRule="auto"/>
              <w:jc w:val="center"/>
              <w:rPr>
                <w:color w:val="auto"/>
                <w:sz w:val="20"/>
                <w:szCs w:val="20"/>
                <w:lang w:eastAsia="en-US"/>
              </w:rPr>
            </w:pPr>
          </w:p>
        </w:tc>
      </w:tr>
      <w:tr w:rsidR="0029121F" w:rsidRPr="00942E28" w14:paraId="64BC1870" w14:textId="77777777" w:rsidTr="00942E28">
        <w:trPr>
          <w:trHeight w:val="576"/>
        </w:trPr>
        <w:tc>
          <w:tcPr>
            <w:tcW w:w="491" w:type="pct"/>
            <w:tcBorders>
              <w:top w:val="single" w:sz="2" w:space="0" w:color="000000"/>
              <w:left w:val="single" w:sz="2" w:space="0" w:color="000000"/>
              <w:bottom w:val="single" w:sz="2" w:space="0" w:color="000000"/>
              <w:right w:val="single" w:sz="2" w:space="0" w:color="000000"/>
            </w:tcBorders>
            <w:vAlign w:val="center"/>
          </w:tcPr>
          <w:p w14:paraId="205CEDC8" w14:textId="77777777" w:rsidR="0029121F" w:rsidRPr="00942E28" w:rsidRDefault="0029121F" w:rsidP="00942E28">
            <w:pPr>
              <w:spacing w:line="240" w:lineRule="auto"/>
              <w:jc w:val="center"/>
              <w:rPr>
                <w:color w:val="auto"/>
                <w:sz w:val="20"/>
                <w:szCs w:val="20"/>
                <w:lang w:eastAsia="en-US"/>
              </w:rPr>
            </w:pPr>
          </w:p>
        </w:tc>
        <w:tc>
          <w:tcPr>
            <w:tcW w:w="2312" w:type="pct"/>
            <w:tcBorders>
              <w:top w:val="single" w:sz="2" w:space="0" w:color="000000"/>
              <w:left w:val="single" w:sz="2" w:space="0" w:color="000000"/>
              <w:bottom w:val="single" w:sz="2" w:space="0" w:color="000000"/>
              <w:right w:val="single" w:sz="2" w:space="0" w:color="000000"/>
            </w:tcBorders>
            <w:vAlign w:val="center"/>
          </w:tcPr>
          <w:p w14:paraId="281AC911" w14:textId="77777777" w:rsidR="0029121F" w:rsidRPr="00942E28" w:rsidRDefault="0029121F" w:rsidP="00942E28">
            <w:pPr>
              <w:spacing w:line="240" w:lineRule="auto"/>
              <w:rPr>
                <w:color w:val="auto"/>
                <w:sz w:val="20"/>
                <w:szCs w:val="20"/>
                <w:lang w:eastAsia="en-US"/>
              </w:rPr>
            </w:pPr>
            <w:r w:rsidRPr="00942E28">
              <w:rPr>
                <w:color w:val="auto"/>
                <w:sz w:val="20"/>
                <w:szCs w:val="20"/>
                <w:lang w:eastAsia="en-US"/>
              </w:rPr>
              <w:t>- Máy tính bảng, máy tính xách tay</w:t>
            </w:r>
          </w:p>
        </w:tc>
        <w:tc>
          <w:tcPr>
            <w:tcW w:w="986" w:type="pct"/>
            <w:tcBorders>
              <w:top w:val="single" w:sz="2" w:space="0" w:color="000000"/>
              <w:left w:val="single" w:sz="2" w:space="0" w:color="000000"/>
              <w:bottom w:val="single" w:sz="2" w:space="0" w:color="000000"/>
              <w:right w:val="single" w:sz="2" w:space="0" w:color="000000"/>
            </w:tcBorders>
            <w:vAlign w:val="center"/>
          </w:tcPr>
          <w:p w14:paraId="26A0643C"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12.450</w:t>
            </w:r>
          </w:p>
        </w:tc>
        <w:tc>
          <w:tcPr>
            <w:tcW w:w="508" w:type="pct"/>
            <w:tcBorders>
              <w:top w:val="single" w:sz="2" w:space="0" w:color="000000"/>
              <w:left w:val="single" w:sz="2" w:space="0" w:color="000000"/>
              <w:bottom w:val="single" w:sz="2" w:space="0" w:color="000000"/>
              <w:right w:val="single" w:sz="4" w:space="0" w:color="000000"/>
            </w:tcBorders>
            <w:tcMar>
              <w:top w:w="100" w:type="dxa"/>
              <w:left w:w="100" w:type="dxa"/>
              <w:bottom w:w="100" w:type="dxa"/>
              <w:right w:w="100" w:type="dxa"/>
            </w:tcMar>
            <w:vAlign w:val="center"/>
          </w:tcPr>
          <w:p w14:paraId="723225D4"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0,8</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08E217EA"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9.960</w:t>
            </w:r>
          </w:p>
        </w:tc>
      </w:tr>
      <w:tr w:rsidR="0029121F" w:rsidRPr="00942E28" w14:paraId="55944CD6" w14:textId="77777777" w:rsidTr="00942E28">
        <w:trPr>
          <w:trHeight w:val="576"/>
        </w:trPr>
        <w:tc>
          <w:tcPr>
            <w:tcW w:w="491" w:type="pct"/>
            <w:tcBorders>
              <w:top w:val="single" w:sz="2" w:space="0" w:color="000000"/>
              <w:left w:val="single" w:sz="2" w:space="0" w:color="000000"/>
              <w:bottom w:val="single" w:sz="2" w:space="0" w:color="000000"/>
              <w:right w:val="single" w:sz="2" w:space="0" w:color="000000"/>
            </w:tcBorders>
            <w:vAlign w:val="center"/>
          </w:tcPr>
          <w:p w14:paraId="1F0275E1" w14:textId="77777777" w:rsidR="0029121F" w:rsidRPr="00942E28" w:rsidRDefault="0029121F" w:rsidP="00942E28">
            <w:pPr>
              <w:spacing w:line="240" w:lineRule="auto"/>
              <w:jc w:val="center"/>
              <w:rPr>
                <w:color w:val="auto"/>
                <w:sz w:val="20"/>
                <w:szCs w:val="20"/>
                <w:lang w:eastAsia="en-US"/>
              </w:rPr>
            </w:pPr>
          </w:p>
        </w:tc>
        <w:tc>
          <w:tcPr>
            <w:tcW w:w="2312" w:type="pct"/>
            <w:tcBorders>
              <w:top w:val="single" w:sz="2" w:space="0" w:color="000000"/>
              <w:left w:val="single" w:sz="2" w:space="0" w:color="000000"/>
              <w:bottom w:val="single" w:sz="2" w:space="0" w:color="000000"/>
              <w:right w:val="single" w:sz="2" w:space="0" w:color="000000"/>
            </w:tcBorders>
            <w:vAlign w:val="center"/>
          </w:tcPr>
          <w:p w14:paraId="3C70EF83" w14:textId="77777777" w:rsidR="0029121F" w:rsidRPr="00942E28" w:rsidRDefault="0029121F" w:rsidP="00942E28">
            <w:pPr>
              <w:spacing w:line="240" w:lineRule="auto"/>
              <w:rPr>
                <w:color w:val="auto"/>
                <w:sz w:val="20"/>
                <w:szCs w:val="20"/>
                <w:lang w:eastAsia="en-US"/>
              </w:rPr>
            </w:pPr>
            <w:r w:rsidRPr="00942E28">
              <w:rPr>
                <w:color w:val="auto"/>
                <w:sz w:val="20"/>
                <w:szCs w:val="20"/>
                <w:lang w:eastAsia="en-US"/>
              </w:rPr>
              <w:t>- Máy ảnh (kể cả đèn flash), máy quay phim</w:t>
            </w:r>
          </w:p>
        </w:tc>
        <w:tc>
          <w:tcPr>
            <w:tcW w:w="986" w:type="pct"/>
            <w:tcBorders>
              <w:top w:val="single" w:sz="2" w:space="0" w:color="000000"/>
              <w:left w:val="single" w:sz="2" w:space="0" w:color="000000"/>
              <w:bottom w:val="single" w:sz="2" w:space="0" w:color="000000"/>
              <w:right w:val="single" w:sz="2" w:space="0" w:color="000000"/>
            </w:tcBorders>
            <w:vAlign w:val="center"/>
          </w:tcPr>
          <w:p w14:paraId="53A145F6"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16.950</w:t>
            </w:r>
          </w:p>
        </w:tc>
        <w:tc>
          <w:tcPr>
            <w:tcW w:w="508" w:type="pct"/>
            <w:tcBorders>
              <w:top w:val="single" w:sz="2" w:space="0" w:color="000000"/>
              <w:left w:val="single" w:sz="2" w:space="0" w:color="000000"/>
              <w:bottom w:val="single" w:sz="2" w:space="0" w:color="000000"/>
              <w:right w:val="single" w:sz="4" w:space="0" w:color="000000"/>
            </w:tcBorders>
            <w:tcMar>
              <w:top w:w="100" w:type="dxa"/>
              <w:left w:w="100" w:type="dxa"/>
              <w:bottom w:w="100" w:type="dxa"/>
              <w:right w:w="100" w:type="dxa"/>
            </w:tcMar>
            <w:vAlign w:val="center"/>
          </w:tcPr>
          <w:p w14:paraId="6D05D23F"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0,8</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135F9999"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13.560</w:t>
            </w:r>
          </w:p>
        </w:tc>
      </w:tr>
      <w:tr w:rsidR="0029121F" w:rsidRPr="00942E28" w14:paraId="25AA8E8A" w14:textId="77777777" w:rsidTr="00942E28">
        <w:trPr>
          <w:trHeight w:val="576"/>
        </w:trPr>
        <w:tc>
          <w:tcPr>
            <w:tcW w:w="491" w:type="pct"/>
            <w:tcBorders>
              <w:top w:val="single" w:sz="2" w:space="0" w:color="000000"/>
              <w:left w:val="single" w:sz="2" w:space="0" w:color="000000"/>
              <w:bottom w:val="single" w:sz="2" w:space="0" w:color="000000"/>
              <w:right w:val="single" w:sz="2" w:space="0" w:color="000000"/>
            </w:tcBorders>
            <w:vAlign w:val="center"/>
          </w:tcPr>
          <w:p w14:paraId="355487CF"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19</w:t>
            </w:r>
          </w:p>
        </w:tc>
        <w:tc>
          <w:tcPr>
            <w:tcW w:w="2312" w:type="pct"/>
            <w:tcBorders>
              <w:top w:val="single" w:sz="2" w:space="0" w:color="000000"/>
              <w:left w:val="single" w:sz="2" w:space="0" w:color="000000"/>
              <w:bottom w:val="single" w:sz="2" w:space="0" w:color="000000"/>
              <w:right w:val="single" w:sz="2" w:space="0" w:color="000000"/>
            </w:tcBorders>
            <w:vAlign w:val="center"/>
          </w:tcPr>
          <w:p w14:paraId="06EAD06B" w14:textId="77777777" w:rsidR="0029121F" w:rsidRPr="00942E28" w:rsidRDefault="0029121F" w:rsidP="00942E28">
            <w:pPr>
              <w:spacing w:line="240" w:lineRule="auto"/>
              <w:rPr>
                <w:color w:val="auto"/>
                <w:sz w:val="20"/>
                <w:szCs w:val="20"/>
                <w:lang w:eastAsia="en-US"/>
              </w:rPr>
            </w:pPr>
            <w:r w:rsidRPr="00942E28">
              <w:rPr>
                <w:color w:val="auto"/>
                <w:sz w:val="20"/>
                <w:szCs w:val="20"/>
                <w:lang w:eastAsia="en-US"/>
              </w:rPr>
              <w:t>Đ.3.2. Điện thoại di động</w:t>
            </w:r>
          </w:p>
        </w:tc>
        <w:tc>
          <w:tcPr>
            <w:tcW w:w="986" w:type="pct"/>
            <w:tcBorders>
              <w:top w:val="single" w:sz="2" w:space="0" w:color="000000"/>
              <w:left w:val="single" w:sz="2" w:space="0" w:color="000000"/>
              <w:bottom w:val="single" w:sz="2" w:space="0" w:color="000000"/>
              <w:right w:val="single" w:sz="2" w:space="0" w:color="000000"/>
            </w:tcBorders>
            <w:vAlign w:val="center"/>
          </w:tcPr>
          <w:p w14:paraId="794A3F88"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19.950</w:t>
            </w:r>
          </w:p>
        </w:tc>
        <w:tc>
          <w:tcPr>
            <w:tcW w:w="508" w:type="pct"/>
            <w:tcBorders>
              <w:top w:val="single" w:sz="2" w:space="0" w:color="000000"/>
              <w:left w:val="single" w:sz="2" w:space="0" w:color="000000"/>
              <w:bottom w:val="single" w:sz="2" w:space="0" w:color="000000"/>
              <w:right w:val="single" w:sz="4" w:space="0" w:color="000000"/>
            </w:tcBorders>
            <w:tcMar>
              <w:top w:w="100" w:type="dxa"/>
              <w:left w:w="100" w:type="dxa"/>
              <w:bottom w:w="100" w:type="dxa"/>
              <w:right w:w="100" w:type="dxa"/>
            </w:tcMar>
            <w:vAlign w:val="center"/>
          </w:tcPr>
          <w:p w14:paraId="30743A1F"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0,8</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75E67885"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15.960</w:t>
            </w:r>
          </w:p>
        </w:tc>
      </w:tr>
      <w:tr w:rsidR="0029121F" w:rsidRPr="00942E28" w14:paraId="48581193" w14:textId="77777777" w:rsidTr="00942E28">
        <w:trPr>
          <w:trHeight w:val="576"/>
        </w:trPr>
        <w:tc>
          <w:tcPr>
            <w:tcW w:w="491" w:type="pct"/>
            <w:tcBorders>
              <w:top w:val="single" w:sz="2" w:space="0" w:color="000000"/>
              <w:left w:val="single" w:sz="2" w:space="0" w:color="000000"/>
              <w:bottom w:val="single" w:sz="2" w:space="0" w:color="000000"/>
              <w:right w:val="single" w:sz="2" w:space="0" w:color="000000"/>
            </w:tcBorders>
            <w:vAlign w:val="center"/>
          </w:tcPr>
          <w:p w14:paraId="1B2B004E"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20</w:t>
            </w:r>
          </w:p>
        </w:tc>
        <w:tc>
          <w:tcPr>
            <w:tcW w:w="2312" w:type="pct"/>
            <w:tcBorders>
              <w:top w:val="single" w:sz="2" w:space="0" w:color="000000"/>
              <w:left w:val="single" w:sz="2" w:space="0" w:color="000000"/>
              <w:bottom w:val="single" w:sz="2" w:space="0" w:color="000000"/>
              <w:right w:val="single" w:sz="2" w:space="0" w:color="000000"/>
            </w:tcBorders>
            <w:vAlign w:val="center"/>
          </w:tcPr>
          <w:p w14:paraId="5BB75E57" w14:textId="77777777" w:rsidR="0029121F" w:rsidRPr="00942E28" w:rsidRDefault="00F71A56" w:rsidP="00942E28">
            <w:pPr>
              <w:spacing w:line="240" w:lineRule="auto"/>
              <w:rPr>
                <w:color w:val="auto"/>
                <w:sz w:val="20"/>
                <w:szCs w:val="20"/>
                <w:lang w:eastAsia="en-US"/>
              </w:rPr>
            </w:pPr>
            <w:r w:rsidRPr="00942E28">
              <w:rPr>
                <w:color w:val="auto"/>
                <w:sz w:val="20"/>
                <w:szCs w:val="20"/>
                <w:lang w:eastAsia="en-US"/>
              </w:rPr>
              <w:t>Đ</w:t>
            </w:r>
            <w:r w:rsidR="0029121F" w:rsidRPr="00942E28">
              <w:rPr>
                <w:color w:val="auto"/>
                <w:sz w:val="20"/>
                <w:szCs w:val="20"/>
                <w:lang w:eastAsia="en-US"/>
              </w:rPr>
              <w:t>.4.</w:t>
            </w:r>
            <w:r w:rsidR="00705880" w:rsidRPr="00942E28">
              <w:rPr>
                <w:color w:val="auto"/>
                <w:sz w:val="20"/>
                <w:szCs w:val="20"/>
                <w:lang w:eastAsia="en-US"/>
              </w:rPr>
              <w:t>1</w:t>
            </w:r>
            <w:r w:rsidR="0029121F" w:rsidRPr="00942E28">
              <w:rPr>
                <w:color w:val="auto"/>
                <w:sz w:val="20"/>
                <w:szCs w:val="20"/>
                <w:lang w:eastAsia="en-US"/>
              </w:rPr>
              <w:t>. Máy tính để bàn (không bao gồm màn hình), máy in, máy photocopy</w:t>
            </w:r>
          </w:p>
        </w:tc>
        <w:tc>
          <w:tcPr>
            <w:tcW w:w="986" w:type="pct"/>
            <w:tcBorders>
              <w:top w:val="single" w:sz="2" w:space="0" w:color="000000"/>
              <w:left w:val="single" w:sz="2" w:space="0" w:color="000000"/>
              <w:bottom w:val="single" w:sz="2" w:space="0" w:color="000000"/>
              <w:right w:val="single" w:sz="2" w:space="0" w:color="000000"/>
            </w:tcBorders>
            <w:vAlign w:val="center"/>
          </w:tcPr>
          <w:p w14:paraId="24AB1DAD" w14:textId="77777777" w:rsidR="0029121F" w:rsidRPr="00942E28" w:rsidRDefault="0029121F" w:rsidP="00942E28">
            <w:pPr>
              <w:spacing w:line="240" w:lineRule="auto"/>
              <w:jc w:val="center"/>
              <w:rPr>
                <w:color w:val="auto"/>
                <w:sz w:val="20"/>
                <w:szCs w:val="20"/>
                <w:lang w:eastAsia="en-US"/>
              </w:rPr>
            </w:pPr>
          </w:p>
        </w:tc>
        <w:tc>
          <w:tcPr>
            <w:tcW w:w="508" w:type="pct"/>
            <w:tcBorders>
              <w:top w:val="single" w:sz="2" w:space="0" w:color="000000"/>
              <w:left w:val="single" w:sz="2" w:space="0" w:color="000000"/>
              <w:bottom w:val="single" w:sz="2" w:space="0" w:color="000000"/>
              <w:right w:val="single" w:sz="4" w:space="0" w:color="000000"/>
            </w:tcBorders>
            <w:tcMar>
              <w:top w:w="100" w:type="dxa"/>
              <w:left w:w="100" w:type="dxa"/>
              <w:bottom w:w="100" w:type="dxa"/>
              <w:right w:w="100" w:type="dxa"/>
            </w:tcMar>
            <w:vAlign w:val="center"/>
          </w:tcPr>
          <w:p w14:paraId="539E492B" w14:textId="77777777" w:rsidR="0029121F" w:rsidRPr="00942E28" w:rsidRDefault="0029121F" w:rsidP="00942E28">
            <w:pPr>
              <w:spacing w:line="240" w:lineRule="auto"/>
              <w:jc w:val="center"/>
              <w:rPr>
                <w:color w:val="auto"/>
                <w:sz w:val="20"/>
                <w:szCs w:val="20"/>
                <w:lang w:eastAsia="en-US"/>
              </w:rPr>
            </w:pP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7A69CFDC" w14:textId="77777777" w:rsidR="0029121F" w:rsidRPr="00942E28" w:rsidRDefault="0029121F" w:rsidP="00942E28">
            <w:pPr>
              <w:spacing w:line="240" w:lineRule="auto"/>
              <w:jc w:val="center"/>
              <w:rPr>
                <w:color w:val="auto"/>
                <w:sz w:val="20"/>
                <w:szCs w:val="20"/>
                <w:lang w:eastAsia="en-US"/>
              </w:rPr>
            </w:pPr>
          </w:p>
        </w:tc>
      </w:tr>
      <w:tr w:rsidR="0029121F" w:rsidRPr="00942E28" w14:paraId="6BDA6FEB" w14:textId="77777777" w:rsidTr="00942E28">
        <w:trPr>
          <w:trHeight w:val="576"/>
        </w:trPr>
        <w:tc>
          <w:tcPr>
            <w:tcW w:w="491" w:type="pct"/>
            <w:tcBorders>
              <w:top w:val="single" w:sz="2" w:space="0" w:color="000000"/>
              <w:left w:val="single" w:sz="2" w:space="0" w:color="000000"/>
              <w:bottom w:val="single" w:sz="2" w:space="0" w:color="000000"/>
              <w:right w:val="single" w:sz="2" w:space="0" w:color="000000"/>
            </w:tcBorders>
            <w:vAlign w:val="center"/>
          </w:tcPr>
          <w:p w14:paraId="75A7088B" w14:textId="77777777" w:rsidR="0029121F" w:rsidRPr="00942E28" w:rsidRDefault="0029121F" w:rsidP="00942E28">
            <w:pPr>
              <w:spacing w:line="240" w:lineRule="auto"/>
              <w:jc w:val="center"/>
              <w:rPr>
                <w:color w:val="auto"/>
                <w:sz w:val="20"/>
                <w:szCs w:val="20"/>
                <w:lang w:eastAsia="en-US"/>
              </w:rPr>
            </w:pPr>
          </w:p>
        </w:tc>
        <w:tc>
          <w:tcPr>
            <w:tcW w:w="2312" w:type="pct"/>
            <w:tcBorders>
              <w:top w:val="single" w:sz="2" w:space="0" w:color="000000"/>
              <w:left w:val="single" w:sz="2" w:space="0" w:color="000000"/>
              <w:bottom w:val="single" w:sz="2" w:space="0" w:color="000000"/>
              <w:right w:val="single" w:sz="2" w:space="0" w:color="000000"/>
            </w:tcBorders>
            <w:vAlign w:val="center"/>
          </w:tcPr>
          <w:p w14:paraId="23FFBC07" w14:textId="77777777" w:rsidR="0029121F" w:rsidRPr="00942E28" w:rsidRDefault="0029121F" w:rsidP="00942E28">
            <w:pPr>
              <w:spacing w:line="240" w:lineRule="auto"/>
              <w:rPr>
                <w:color w:val="auto"/>
                <w:sz w:val="20"/>
                <w:szCs w:val="20"/>
                <w:lang w:eastAsia="en-US"/>
              </w:rPr>
            </w:pPr>
            <w:r w:rsidRPr="00942E28">
              <w:rPr>
                <w:color w:val="auto"/>
                <w:sz w:val="20"/>
                <w:szCs w:val="20"/>
                <w:lang w:eastAsia="en-US"/>
              </w:rPr>
              <w:t>- Máy tính để bàn (không bao gồm màn hình)</w:t>
            </w:r>
          </w:p>
        </w:tc>
        <w:tc>
          <w:tcPr>
            <w:tcW w:w="986" w:type="pct"/>
            <w:tcBorders>
              <w:top w:val="single" w:sz="2" w:space="0" w:color="000000"/>
              <w:left w:val="single" w:sz="2" w:space="0" w:color="000000"/>
              <w:bottom w:val="single" w:sz="2" w:space="0" w:color="000000"/>
              <w:right w:val="single" w:sz="2" w:space="0" w:color="000000"/>
            </w:tcBorders>
            <w:vAlign w:val="center"/>
          </w:tcPr>
          <w:p w14:paraId="24DD1204"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11.950</w:t>
            </w:r>
          </w:p>
        </w:tc>
        <w:tc>
          <w:tcPr>
            <w:tcW w:w="508" w:type="pct"/>
            <w:tcBorders>
              <w:top w:val="single" w:sz="2" w:space="0" w:color="000000"/>
              <w:left w:val="single" w:sz="2" w:space="0" w:color="000000"/>
              <w:bottom w:val="single" w:sz="2" w:space="0" w:color="000000"/>
              <w:right w:val="single" w:sz="4" w:space="0" w:color="000000"/>
            </w:tcBorders>
            <w:tcMar>
              <w:top w:w="100" w:type="dxa"/>
              <w:left w:w="100" w:type="dxa"/>
              <w:bottom w:w="100" w:type="dxa"/>
              <w:right w:w="100" w:type="dxa"/>
            </w:tcMar>
            <w:vAlign w:val="center"/>
          </w:tcPr>
          <w:p w14:paraId="5008E324"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0,8</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7FFEC50D"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9.560</w:t>
            </w:r>
          </w:p>
        </w:tc>
      </w:tr>
      <w:tr w:rsidR="0029121F" w:rsidRPr="00942E28" w14:paraId="4D77E885" w14:textId="77777777" w:rsidTr="00942E28">
        <w:trPr>
          <w:trHeight w:val="576"/>
        </w:trPr>
        <w:tc>
          <w:tcPr>
            <w:tcW w:w="491" w:type="pct"/>
            <w:tcBorders>
              <w:top w:val="single" w:sz="2" w:space="0" w:color="000000"/>
              <w:left w:val="single" w:sz="2" w:space="0" w:color="000000"/>
              <w:bottom w:val="single" w:sz="2" w:space="0" w:color="000000"/>
              <w:right w:val="single" w:sz="2" w:space="0" w:color="000000"/>
            </w:tcBorders>
            <w:vAlign w:val="center"/>
          </w:tcPr>
          <w:p w14:paraId="36046F4D" w14:textId="77777777" w:rsidR="0029121F" w:rsidRPr="00942E28" w:rsidRDefault="0029121F" w:rsidP="00942E28">
            <w:pPr>
              <w:spacing w:line="240" w:lineRule="auto"/>
              <w:jc w:val="center"/>
              <w:rPr>
                <w:color w:val="auto"/>
                <w:sz w:val="20"/>
                <w:szCs w:val="20"/>
                <w:lang w:eastAsia="en-US"/>
              </w:rPr>
            </w:pPr>
          </w:p>
        </w:tc>
        <w:tc>
          <w:tcPr>
            <w:tcW w:w="2312" w:type="pct"/>
            <w:tcBorders>
              <w:top w:val="single" w:sz="2" w:space="0" w:color="000000"/>
              <w:left w:val="single" w:sz="2" w:space="0" w:color="000000"/>
              <w:bottom w:val="single" w:sz="2" w:space="0" w:color="000000"/>
              <w:right w:val="single" w:sz="2" w:space="0" w:color="000000"/>
            </w:tcBorders>
            <w:vAlign w:val="center"/>
          </w:tcPr>
          <w:p w14:paraId="632EAA39" w14:textId="77777777" w:rsidR="0029121F" w:rsidRPr="00942E28" w:rsidRDefault="0029121F" w:rsidP="00942E28">
            <w:pPr>
              <w:spacing w:line="240" w:lineRule="auto"/>
              <w:rPr>
                <w:color w:val="auto"/>
                <w:sz w:val="20"/>
                <w:szCs w:val="20"/>
                <w:lang w:eastAsia="en-US"/>
              </w:rPr>
            </w:pPr>
            <w:r w:rsidRPr="00942E28">
              <w:rPr>
                <w:color w:val="auto"/>
                <w:sz w:val="20"/>
                <w:szCs w:val="20"/>
                <w:lang w:eastAsia="en-US"/>
              </w:rPr>
              <w:t>- Máy in, máy photocopy</w:t>
            </w:r>
          </w:p>
        </w:tc>
        <w:tc>
          <w:tcPr>
            <w:tcW w:w="986" w:type="pct"/>
            <w:tcBorders>
              <w:top w:val="single" w:sz="2" w:space="0" w:color="000000"/>
              <w:left w:val="single" w:sz="2" w:space="0" w:color="000000"/>
              <w:bottom w:val="single" w:sz="2" w:space="0" w:color="000000"/>
              <w:right w:val="single" w:sz="2" w:space="0" w:color="000000"/>
            </w:tcBorders>
            <w:vAlign w:val="center"/>
          </w:tcPr>
          <w:p w14:paraId="104530F7"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13.700</w:t>
            </w:r>
          </w:p>
        </w:tc>
        <w:tc>
          <w:tcPr>
            <w:tcW w:w="508" w:type="pct"/>
            <w:tcBorders>
              <w:top w:val="single" w:sz="2" w:space="0" w:color="000000"/>
              <w:left w:val="single" w:sz="2" w:space="0" w:color="000000"/>
              <w:bottom w:val="single" w:sz="2" w:space="0" w:color="000000"/>
              <w:right w:val="single" w:sz="4" w:space="0" w:color="000000"/>
            </w:tcBorders>
            <w:tcMar>
              <w:top w:w="100" w:type="dxa"/>
              <w:left w:w="100" w:type="dxa"/>
              <w:bottom w:w="100" w:type="dxa"/>
              <w:right w:w="100" w:type="dxa"/>
            </w:tcMar>
            <w:vAlign w:val="center"/>
          </w:tcPr>
          <w:p w14:paraId="4974288E"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0,8</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0844AB9A"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10.960</w:t>
            </w:r>
          </w:p>
        </w:tc>
      </w:tr>
      <w:tr w:rsidR="0029121F" w:rsidRPr="00942E28" w14:paraId="64214D44" w14:textId="77777777" w:rsidTr="00942E28">
        <w:trPr>
          <w:trHeight w:val="576"/>
        </w:trPr>
        <w:tc>
          <w:tcPr>
            <w:tcW w:w="491" w:type="pct"/>
            <w:tcBorders>
              <w:top w:val="single" w:sz="2" w:space="0" w:color="000000"/>
              <w:left w:val="single" w:sz="2" w:space="0" w:color="000000"/>
              <w:bottom w:val="single" w:sz="2" w:space="0" w:color="000000"/>
              <w:right w:val="single" w:sz="2" w:space="0" w:color="000000"/>
            </w:tcBorders>
            <w:vAlign w:val="center"/>
          </w:tcPr>
          <w:p w14:paraId="0C200B4A"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21</w:t>
            </w:r>
          </w:p>
        </w:tc>
        <w:tc>
          <w:tcPr>
            <w:tcW w:w="2312" w:type="pct"/>
            <w:tcBorders>
              <w:top w:val="single" w:sz="2" w:space="0" w:color="000000"/>
              <w:left w:val="single" w:sz="2" w:space="0" w:color="000000"/>
              <w:bottom w:val="single" w:sz="2" w:space="0" w:color="000000"/>
              <w:right w:val="single" w:sz="2" w:space="0" w:color="000000"/>
            </w:tcBorders>
            <w:vAlign w:val="center"/>
          </w:tcPr>
          <w:p w14:paraId="445DC89C" w14:textId="77777777" w:rsidR="0029121F" w:rsidRPr="00942E28" w:rsidRDefault="0029121F" w:rsidP="00942E28">
            <w:pPr>
              <w:spacing w:line="240" w:lineRule="auto"/>
              <w:rPr>
                <w:color w:val="auto"/>
                <w:sz w:val="20"/>
                <w:szCs w:val="20"/>
                <w:lang w:eastAsia="en-US"/>
              </w:rPr>
            </w:pPr>
            <w:r w:rsidRPr="00942E28">
              <w:rPr>
                <w:color w:val="auto"/>
                <w:sz w:val="20"/>
                <w:szCs w:val="20"/>
                <w:lang w:eastAsia="en-US"/>
              </w:rPr>
              <w:t>Đ</w:t>
            </w:r>
            <w:r w:rsidR="0036379D" w:rsidRPr="00942E28">
              <w:rPr>
                <w:color w:val="auto"/>
                <w:sz w:val="20"/>
                <w:szCs w:val="20"/>
                <w:lang w:eastAsia="en-US"/>
              </w:rPr>
              <w:t>.</w:t>
            </w:r>
            <w:r w:rsidRPr="00942E28">
              <w:rPr>
                <w:color w:val="auto"/>
                <w:sz w:val="20"/>
                <w:szCs w:val="20"/>
                <w:lang w:eastAsia="en-US"/>
              </w:rPr>
              <w:t>5.1. Bóng đèn compact, bóng đèn huỳnh quang</w:t>
            </w:r>
          </w:p>
        </w:tc>
        <w:tc>
          <w:tcPr>
            <w:tcW w:w="986" w:type="pct"/>
            <w:tcBorders>
              <w:top w:val="single" w:sz="2" w:space="0" w:color="000000"/>
              <w:left w:val="single" w:sz="2" w:space="0" w:color="000000"/>
              <w:bottom w:val="single" w:sz="2" w:space="0" w:color="000000"/>
              <w:right w:val="single" w:sz="2" w:space="0" w:color="000000"/>
            </w:tcBorders>
            <w:vAlign w:val="center"/>
          </w:tcPr>
          <w:p w14:paraId="5CE5E163" w14:textId="77777777" w:rsidR="0029121F" w:rsidRPr="00942E28" w:rsidRDefault="0029121F" w:rsidP="00942E28">
            <w:pPr>
              <w:spacing w:line="240" w:lineRule="auto"/>
              <w:jc w:val="center"/>
              <w:rPr>
                <w:color w:val="auto"/>
                <w:sz w:val="20"/>
                <w:szCs w:val="20"/>
                <w:lang w:eastAsia="en-US"/>
              </w:rPr>
            </w:pPr>
          </w:p>
        </w:tc>
        <w:tc>
          <w:tcPr>
            <w:tcW w:w="508" w:type="pct"/>
            <w:tcBorders>
              <w:top w:val="single" w:sz="2" w:space="0" w:color="000000"/>
              <w:left w:val="single" w:sz="2" w:space="0" w:color="000000"/>
              <w:bottom w:val="single" w:sz="2" w:space="0" w:color="000000"/>
              <w:right w:val="single" w:sz="4" w:space="0" w:color="000000"/>
            </w:tcBorders>
            <w:tcMar>
              <w:top w:w="100" w:type="dxa"/>
              <w:left w:w="100" w:type="dxa"/>
              <w:bottom w:w="100" w:type="dxa"/>
              <w:right w:w="100" w:type="dxa"/>
            </w:tcMar>
            <w:vAlign w:val="center"/>
          </w:tcPr>
          <w:p w14:paraId="7A046F33" w14:textId="77777777" w:rsidR="0029121F" w:rsidRPr="00942E28" w:rsidRDefault="0029121F" w:rsidP="00942E28">
            <w:pPr>
              <w:spacing w:line="240" w:lineRule="auto"/>
              <w:jc w:val="center"/>
              <w:rPr>
                <w:color w:val="auto"/>
                <w:sz w:val="20"/>
                <w:szCs w:val="20"/>
                <w:lang w:eastAsia="en-US"/>
              </w:rPr>
            </w:pP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172AE85F" w14:textId="77777777" w:rsidR="0029121F" w:rsidRPr="00942E28" w:rsidRDefault="0029121F" w:rsidP="00942E28">
            <w:pPr>
              <w:spacing w:line="240" w:lineRule="auto"/>
              <w:jc w:val="center"/>
              <w:rPr>
                <w:color w:val="auto"/>
                <w:sz w:val="20"/>
                <w:szCs w:val="20"/>
                <w:lang w:eastAsia="en-US"/>
              </w:rPr>
            </w:pPr>
          </w:p>
        </w:tc>
      </w:tr>
      <w:tr w:rsidR="0029121F" w:rsidRPr="00942E28" w14:paraId="31518C06" w14:textId="77777777" w:rsidTr="00942E28">
        <w:trPr>
          <w:trHeight w:val="576"/>
        </w:trPr>
        <w:tc>
          <w:tcPr>
            <w:tcW w:w="491" w:type="pct"/>
            <w:tcBorders>
              <w:top w:val="single" w:sz="2" w:space="0" w:color="000000"/>
              <w:left w:val="single" w:sz="2" w:space="0" w:color="000000"/>
              <w:bottom w:val="single" w:sz="2" w:space="0" w:color="000000"/>
              <w:right w:val="single" w:sz="2" w:space="0" w:color="000000"/>
            </w:tcBorders>
            <w:vAlign w:val="center"/>
          </w:tcPr>
          <w:p w14:paraId="6C9E11DA" w14:textId="77777777" w:rsidR="0029121F" w:rsidRPr="00942E28" w:rsidRDefault="0029121F" w:rsidP="00942E28">
            <w:pPr>
              <w:spacing w:line="240" w:lineRule="auto"/>
              <w:jc w:val="center"/>
              <w:rPr>
                <w:color w:val="auto"/>
                <w:sz w:val="20"/>
                <w:szCs w:val="20"/>
                <w:lang w:eastAsia="en-US"/>
              </w:rPr>
            </w:pPr>
          </w:p>
        </w:tc>
        <w:tc>
          <w:tcPr>
            <w:tcW w:w="2312" w:type="pct"/>
            <w:tcBorders>
              <w:top w:val="single" w:sz="2" w:space="0" w:color="000000"/>
              <w:left w:val="single" w:sz="2" w:space="0" w:color="000000"/>
              <w:bottom w:val="single" w:sz="2" w:space="0" w:color="000000"/>
              <w:right w:val="single" w:sz="2" w:space="0" w:color="000000"/>
            </w:tcBorders>
            <w:vAlign w:val="center"/>
          </w:tcPr>
          <w:p w14:paraId="071FC478" w14:textId="77777777" w:rsidR="0029121F" w:rsidRPr="00942E28" w:rsidRDefault="0029121F" w:rsidP="00942E28">
            <w:pPr>
              <w:spacing w:line="240" w:lineRule="auto"/>
              <w:rPr>
                <w:color w:val="auto"/>
                <w:sz w:val="20"/>
                <w:szCs w:val="20"/>
                <w:lang w:eastAsia="en-US"/>
              </w:rPr>
            </w:pPr>
            <w:r w:rsidRPr="00942E28">
              <w:rPr>
                <w:color w:val="auto"/>
                <w:sz w:val="20"/>
                <w:szCs w:val="20"/>
                <w:lang w:eastAsia="en-US"/>
              </w:rPr>
              <w:t>- Bóng đèn compact</w:t>
            </w:r>
          </w:p>
        </w:tc>
        <w:tc>
          <w:tcPr>
            <w:tcW w:w="986" w:type="pct"/>
            <w:tcBorders>
              <w:top w:val="single" w:sz="2" w:space="0" w:color="000000"/>
              <w:left w:val="single" w:sz="2" w:space="0" w:color="000000"/>
              <w:bottom w:val="single" w:sz="2" w:space="0" w:color="000000"/>
              <w:right w:val="single" w:sz="2" w:space="0" w:color="000000"/>
            </w:tcBorders>
            <w:vAlign w:val="center"/>
          </w:tcPr>
          <w:p w14:paraId="68C0F533"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7.600</w:t>
            </w:r>
          </w:p>
        </w:tc>
        <w:tc>
          <w:tcPr>
            <w:tcW w:w="508" w:type="pct"/>
            <w:tcBorders>
              <w:top w:val="single" w:sz="2" w:space="0" w:color="000000"/>
              <w:left w:val="single" w:sz="2" w:space="0" w:color="000000"/>
              <w:bottom w:val="single" w:sz="2" w:space="0" w:color="000000"/>
              <w:right w:val="single" w:sz="4" w:space="0" w:color="000000"/>
            </w:tcBorders>
            <w:tcMar>
              <w:top w:w="100" w:type="dxa"/>
              <w:left w:w="100" w:type="dxa"/>
              <w:bottom w:w="100" w:type="dxa"/>
              <w:right w:w="100" w:type="dxa"/>
            </w:tcMar>
            <w:vAlign w:val="center"/>
          </w:tcPr>
          <w:p w14:paraId="4D8B9BEA"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0,8</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7FE9398B"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6.080</w:t>
            </w:r>
          </w:p>
        </w:tc>
      </w:tr>
      <w:tr w:rsidR="0029121F" w:rsidRPr="00942E28" w14:paraId="62F9B553" w14:textId="77777777" w:rsidTr="00942E28">
        <w:trPr>
          <w:trHeight w:val="576"/>
        </w:trPr>
        <w:tc>
          <w:tcPr>
            <w:tcW w:w="491" w:type="pct"/>
            <w:tcBorders>
              <w:top w:val="single" w:sz="2" w:space="0" w:color="000000"/>
              <w:left w:val="single" w:sz="2" w:space="0" w:color="000000"/>
              <w:bottom w:val="single" w:sz="2" w:space="0" w:color="000000"/>
              <w:right w:val="single" w:sz="2" w:space="0" w:color="000000"/>
            </w:tcBorders>
            <w:vAlign w:val="center"/>
          </w:tcPr>
          <w:p w14:paraId="207585D8" w14:textId="77777777" w:rsidR="0029121F" w:rsidRPr="00942E28" w:rsidRDefault="0029121F" w:rsidP="00942E28">
            <w:pPr>
              <w:spacing w:line="240" w:lineRule="auto"/>
              <w:jc w:val="center"/>
              <w:rPr>
                <w:color w:val="auto"/>
                <w:sz w:val="20"/>
                <w:szCs w:val="20"/>
                <w:lang w:eastAsia="en-US"/>
              </w:rPr>
            </w:pPr>
          </w:p>
        </w:tc>
        <w:tc>
          <w:tcPr>
            <w:tcW w:w="2312" w:type="pct"/>
            <w:tcBorders>
              <w:top w:val="single" w:sz="2" w:space="0" w:color="000000"/>
              <w:left w:val="single" w:sz="2" w:space="0" w:color="000000"/>
              <w:bottom w:val="single" w:sz="2" w:space="0" w:color="000000"/>
              <w:right w:val="single" w:sz="2" w:space="0" w:color="000000"/>
            </w:tcBorders>
            <w:vAlign w:val="center"/>
          </w:tcPr>
          <w:p w14:paraId="579C63C5" w14:textId="77777777" w:rsidR="0029121F" w:rsidRPr="00942E28" w:rsidRDefault="0029121F" w:rsidP="00942E28">
            <w:pPr>
              <w:spacing w:line="240" w:lineRule="auto"/>
              <w:rPr>
                <w:color w:val="auto"/>
                <w:sz w:val="20"/>
                <w:szCs w:val="20"/>
                <w:lang w:eastAsia="en-US"/>
              </w:rPr>
            </w:pPr>
            <w:r w:rsidRPr="00942E28">
              <w:rPr>
                <w:color w:val="auto"/>
                <w:sz w:val="20"/>
                <w:szCs w:val="20"/>
                <w:lang w:eastAsia="en-US"/>
              </w:rPr>
              <w:t>- Bóng đèn huỳnh quang</w:t>
            </w:r>
          </w:p>
        </w:tc>
        <w:tc>
          <w:tcPr>
            <w:tcW w:w="986" w:type="pct"/>
            <w:tcBorders>
              <w:top w:val="single" w:sz="2" w:space="0" w:color="000000"/>
              <w:left w:val="single" w:sz="2" w:space="0" w:color="000000"/>
              <w:bottom w:val="single" w:sz="2" w:space="0" w:color="000000"/>
              <w:right w:val="single" w:sz="2" w:space="0" w:color="000000"/>
            </w:tcBorders>
            <w:vAlign w:val="center"/>
          </w:tcPr>
          <w:p w14:paraId="25AC4E2A"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9.600</w:t>
            </w:r>
          </w:p>
        </w:tc>
        <w:tc>
          <w:tcPr>
            <w:tcW w:w="508" w:type="pct"/>
            <w:tcBorders>
              <w:top w:val="single" w:sz="2" w:space="0" w:color="000000"/>
              <w:left w:val="single" w:sz="2" w:space="0" w:color="000000"/>
              <w:bottom w:val="single" w:sz="2" w:space="0" w:color="000000"/>
              <w:right w:val="single" w:sz="4" w:space="0" w:color="000000"/>
            </w:tcBorders>
            <w:tcMar>
              <w:top w:w="100" w:type="dxa"/>
              <w:left w:w="100" w:type="dxa"/>
              <w:bottom w:w="100" w:type="dxa"/>
              <w:right w:w="100" w:type="dxa"/>
            </w:tcMar>
            <w:vAlign w:val="center"/>
          </w:tcPr>
          <w:p w14:paraId="5E3F73AD"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1,0</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4345AC8F"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9.600</w:t>
            </w:r>
          </w:p>
        </w:tc>
      </w:tr>
      <w:tr w:rsidR="0029121F" w:rsidRPr="00942E28" w14:paraId="2A98692A" w14:textId="77777777" w:rsidTr="00942E28">
        <w:trPr>
          <w:trHeight w:val="576"/>
        </w:trPr>
        <w:tc>
          <w:tcPr>
            <w:tcW w:w="491" w:type="pct"/>
            <w:tcBorders>
              <w:top w:val="single" w:sz="2" w:space="0" w:color="000000"/>
              <w:left w:val="single" w:sz="2" w:space="0" w:color="000000"/>
              <w:bottom w:val="single" w:sz="2" w:space="0" w:color="000000"/>
              <w:right w:val="single" w:sz="2" w:space="0" w:color="000000"/>
            </w:tcBorders>
            <w:vAlign w:val="center"/>
          </w:tcPr>
          <w:p w14:paraId="20AE2704"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22</w:t>
            </w:r>
          </w:p>
        </w:tc>
        <w:tc>
          <w:tcPr>
            <w:tcW w:w="2312" w:type="pct"/>
            <w:tcBorders>
              <w:top w:val="single" w:sz="2" w:space="0" w:color="000000"/>
              <w:left w:val="single" w:sz="2" w:space="0" w:color="000000"/>
              <w:bottom w:val="single" w:sz="2" w:space="0" w:color="000000"/>
              <w:right w:val="single" w:sz="2" w:space="0" w:color="000000"/>
            </w:tcBorders>
            <w:vAlign w:val="center"/>
          </w:tcPr>
          <w:p w14:paraId="541B9394" w14:textId="77777777" w:rsidR="0029121F" w:rsidRPr="00942E28" w:rsidRDefault="0029121F" w:rsidP="00942E28">
            <w:pPr>
              <w:spacing w:line="240" w:lineRule="auto"/>
              <w:rPr>
                <w:color w:val="auto"/>
                <w:sz w:val="20"/>
                <w:szCs w:val="20"/>
                <w:lang w:eastAsia="en-US"/>
              </w:rPr>
            </w:pPr>
            <w:r w:rsidRPr="00942E28">
              <w:rPr>
                <w:color w:val="auto"/>
                <w:sz w:val="20"/>
                <w:szCs w:val="20"/>
                <w:lang w:eastAsia="en-US"/>
              </w:rPr>
              <w:t>Đ.6.1. Tấm quang năng (còn gọi là pin năng lượng mặt trời)</w:t>
            </w:r>
          </w:p>
        </w:tc>
        <w:tc>
          <w:tcPr>
            <w:tcW w:w="986" w:type="pct"/>
            <w:tcBorders>
              <w:top w:val="single" w:sz="2" w:space="0" w:color="000000"/>
              <w:left w:val="single" w:sz="2" w:space="0" w:color="000000"/>
              <w:bottom w:val="single" w:sz="2" w:space="0" w:color="000000"/>
              <w:right w:val="single" w:sz="2" w:space="0" w:color="000000"/>
            </w:tcBorders>
            <w:vAlign w:val="center"/>
          </w:tcPr>
          <w:p w14:paraId="40F96769"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4.000</w:t>
            </w:r>
          </w:p>
        </w:tc>
        <w:tc>
          <w:tcPr>
            <w:tcW w:w="508" w:type="pct"/>
            <w:tcBorders>
              <w:top w:val="single" w:sz="2" w:space="0" w:color="000000"/>
              <w:left w:val="single" w:sz="2" w:space="0" w:color="000000"/>
              <w:bottom w:val="single" w:sz="2" w:space="0" w:color="000000"/>
              <w:right w:val="single" w:sz="4" w:space="0" w:color="000000"/>
            </w:tcBorders>
            <w:tcMar>
              <w:top w:w="100" w:type="dxa"/>
              <w:left w:w="100" w:type="dxa"/>
              <w:bottom w:w="100" w:type="dxa"/>
              <w:right w:w="100" w:type="dxa"/>
            </w:tcMar>
            <w:vAlign w:val="center"/>
          </w:tcPr>
          <w:p w14:paraId="3B010E65"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1,0</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32921E12"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4.000</w:t>
            </w:r>
          </w:p>
        </w:tc>
      </w:tr>
      <w:tr w:rsidR="00B66020" w:rsidRPr="00942E28" w14:paraId="00CBB68F" w14:textId="77777777" w:rsidTr="00942E28">
        <w:trPr>
          <w:trHeight w:val="576"/>
        </w:trPr>
        <w:tc>
          <w:tcPr>
            <w:tcW w:w="4297" w:type="pct"/>
            <w:gridSpan w:val="4"/>
            <w:tcBorders>
              <w:top w:val="single" w:sz="2" w:space="0" w:color="000000"/>
              <w:left w:val="single" w:sz="2" w:space="0" w:color="000000"/>
              <w:bottom w:val="single" w:sz="2" w:space="0" w:color="000000"/>
              <w:right w:val="single" w:sz="4" w:space="0" w:color="000000"/>
            </w:tcBorders>
            <w:vAlign w:val="center"/>
          </w:tcPr>
          <w:p w14:paraId="340734D1" w14:textId="77777777" w:rsidR="00B66020" w:rsidRPr="00942E28" w:rsidRDefault="00B66020" w:rsidP="00942E28">
            <w:pPr>
              <w:spacing w:line="240" w:lineRule="auto"/>
              <w:rPr>
                <w:b/>
                <w:color w:val="auto"/>
                <w:sz w:val="20"/>
                <w:szCs w:val="20"/>
                <w:lang w:eastAsia="en-US"/>
              </w:rPr>
            </w:pPr>
            <w:r w:rsidRPr="00942E28">
              <w:rPr>
                <w:b/>
                <w:color w:val="auto"/>
                <w:sz w:val="20"/>
                <w:szCs w:val="20"/>
                <w:lang w:eastAsia="en-US"/>
              </w:rPr>
              <w:t>E. PHƯƠNG TIỆN GIAO THÔNG</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1382177C" w14:textId="77777777" w:rsidR="00B66020" w:rsidRPr="00942E28" w:rsidRDefault="00B66020" w:rsidP="00942E28">
            <w:pPr>
              <w:spacing w:line="240" w:lineRule="auto"/>
              <w:jc w:val="center"/>
              <w:rPr>
                <w:color w:val="auto"/>
                <w:sz w:val="20"/>
                <w:szCs w:val="20"/>
                <w:lang w:eastAsia="en-US"/>
              </w:rPr>
            </w:pPr>
          </w:p>
        </w:tc>
      </w:tr>
      <w:tr w:rsidR="0029121F" w:rsidRPr="00942E28" w14:paraId="12E669BF" w14:textId="77777777" w:rsidTr="00942E28">
        <w:trPr>
          <w:trHeight w:val="576"/>
        </w:trPr>
        <w:tc>
          <w:tcPr>
            <w:tcW w:w="491" w:type="pct"/>
            <w:tcBorders>
              <w:top w:val="single" w:sz="2" w:space="0" w:color="000000"/>
              <w:left w:val="single" w:sz="2" w:space="0" w:color="000000"/>
              <w:bottom w:val="single" w:sz="2" w:space="0" w:color="000000"/>
              <w:right w:val="single" w:sz="2" w:space="0" w:color="000000"/>
            </w:tcBorders>
            <w:vAlign w:val="center"/>
          </w:tcPr>
          <w:p w14:paraId="22273C81"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23</w:t>
            </w:r>
          </w:p>
        </w:tc>
        <w:tc>
          <w:tcPr>
            <w:tcW w:w="2312" w:type="pct"/>
            <w:tcBorders>
              <w:top w:val="single" w:sz="2" w:space="0" w:color="000000"/>
              <w:left w:val="single" w:sz="2" w:space="0" w:color="000000"/>
              <w:bottom w:val="single" w:sz="2" w:space="0" w:color="000000"/>
              <w:right w:val="single" w:sz="2" w:space="0" w:color="000000"/>
            </w:tcBorders>
            <w:vAlign w:val="center"/>
          </w:tcPr>
          <w:p w14:paraId="5648EF50" w14:textId="77777777" w:rsidR="0029121F" w:rsidRPr="00942E28" w:rsidRDefault="0029121F" w:rsidP="00942E28">
            <w:pPr>
              <w:spacing w:line="240" w:lineRule="auto"/>
              <w:rPr>
                <w:color w:val="auto"/>
                <w:sz w:val="20"/>
                <w:szCs w:val="20"/>
                <w:lang w:eastAsia="en-US"/>
              </w:rPr>
            </w:pPr>
            <w:r w:rsidRPr="00942E28">
              <w:rPr>
                <w:color w:val="auto"/>
                <w:sz w:val="20"/>
                <w:szCs w:val="20"/>
                <w:lang w:eastAsia="en-US"/>
              </w:rPr>
              <w:t>E.</w:t>
            </w:r>
            <w:r w:rsidR="00B66020" w:rsidRPr="00942E28">
              <w:rPr>
                <w:color w:val="auto"/>
                <w:sz w:val="20"/>
                <w:szCs w:val="20"/>
                <w:lang w:eastAsia="en-US"/>
              </w:rPr>
              <w:t>1</w:t>
            </w:r>
            <w:r w:rsidRPr="00942E28">
              <w:rPr>
                <w:color w:val="auto"/>
                <w:sz w:val="20"/>
                <w:szCs w:val="20"/>
                <w:lang w:eastAsia="en-US"/>
              </w:rPr>
              <w:t>.</w:t>
            </w:r>
            <w:r w:rsidR="00B66020" w:rsidRPr="00942E28">
              <w:rPr>
                <w:color w:val="auto"/>
                <w:sz w:val="20"/>
                <w:szCs w:val="20"/>
                <w:lang w:eastAsia="en-US"/>
              </w:rPr>
              <w:t>1</w:t>
            </w:r>
            <w:r w:rsidRPr="00942E28">
              <w:rPr>
                <w:color w:val="auto"/>
                <w:sz w:val="20"/>
                <w:szCs w:val="20"/>
                <w:lang w:eastAsia="en-US"/>
              </w:rPr>
              <w:t>. Ô tô chở hàng, ô tô chở hàng chuyên dùng; ô tô chở người có số người cho phép chở từ 09 người trở lên (không kể người lái xe), xe ô tô chở trẻ em mầm non, xe ô tô chở học sinh xe chở hàng bốn bánh có gắn động cơ; xe chở người bốn bánh có gắn động cơ (loại có niên hạn sử dụng theo quy định của pháp luật về trật tự, an toàn giao thông đường bộ)</w:t>
            </w:r>
          </w:p>
        </w:tc>
        <w:tc>
          <w:tcPr>
            <w:tcW w:w="986" w:type="pct"/>
            <w:tcBorders>
              <w:top w:val="single" w:sz="2" w:space="0" w:color="000000"/>
              <w:left w:val="single" w:sz="2" w:space="0" w:color="000000"/>
              <w:bottom w:val="single" w:sz="2" w:space="0" w:color="000000"/>
              <w:right w:val="single" w:sz="2" w:space="0" w:color="000000"/>
            </w:tcBorders>
            <w:vAlign w:val="center"/>
          </w:tcPr>
          <w:p w14:paraId="4711BC39"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6.650</w:t>
            </w:r>
          </w:p>
        </w:tc>
        <w:tc>
          <w:tcPr>
            <w:tcW w:w="508" w:type="pct"/>
            <w:tcBorders>
              <w:top w:val="single" w:sz="2" w:space="0" w:color="000000"/>
              <w:left w:val="single" w:sz="2" w:space="0" w:color="000000"/>
              <w:bottom w:val="single" w:sz="2" w:space="0" w:color="000000"/>
              <w:right w:val="single" w:sz="4" w:space="0" w:color="000000"/>
            </w:tcBorders>
            <w:tcMar>
              <w:top w:w="100" w:type="dxa"/>
              <w:left w:w="100" w:type="dxa"/>
              <w:bottom w:w="100" w:type="dxa"/>
              <w:right w:w="100" w:type="dxa"/>
            </w:tcMar>
            <w:vAlign w:val="center"/>
          </w:tcPr>
          <w:p w14:paraId="0E6EA4EF"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0,8</w:t>
            </w:r>
          </w:p>
        </w:tc>
        <w:tc>
          <w:tcPr>
            <w:tcW w:w="703" w:type="pct"/>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vAlign w:val="center"/>
          </w:tcPr>
          <w:p w14:paraId="45BA3094" w14:textId="77777777" w:rsidR="0029121F" w:rsidRPr="00942E28" w:rsidRDefault="0029121F" w:rsidP="00942E28">
            <w:pPr>
              <w:spacing w:line="240" w:lineRule="auto"/>
              <w:jc w:val="center"/>
              <w:rPr>
                <w:color w:val="auto"/>
                <w:sz w:val="20"/>
                <w:szCs w:val="20"/>
                <w:lang w:eastAsia="en-US"/>
              </w:rPr>
            </w:pPr>
            <w:r w:rsidRPr="00942E28">
              <w:rPr>
                <w:color w:val="auto"/>
                <w:sz w:val="20"/>
                <w:szCs w:val="20"/>
                <w:lang w:eastAsia="en-US"/>
              </w:rPr>
              <w:t>5.320</w:t>
            </w:r>
          </w:p>
        </w:tc>
      </w:tr>
    </w:tbl>
    <w:p w14:paraId="2C737EE8" w14:textId="77777777" w:rsidR="00AF265D" w:rsidRPr="00942E28" w:rsidRDefault="00AF265D" w:rsidP="00942E28">
      <w:pPr>
        <w:spacing w:after="120" w:line="240" w:lineRule="auto"/>
        <w:ind w:firstLine="720"/>
        <w:jc w:val="both"/>
        <w:rPr>
          <w:color w:val="auto"/>
          <w:sz w:val="20"/>
          <w:szCs w:val="20"/>
          <w:lang w:eastAsia="en-US"/>
        </w:rPr>
      </w:pPr>
    </w:p>
    <w:p w14:paraId="6EA8AA75" w14:textId="77777777" w:rsidR="00942E28" w:rsidRDefault="00942E28">
      <w:pPr>
        <w:spacing w:line="240" w:lineRule="auto"/>
        <w:rPr>
          <w:b/>
          <w:color w:val="auto"/>
          <w:sz w:val="20"/>
          <w:szCs w:val="20"/>
          <w:lang w:eastAsia="en-US"/>
        </w:rPr>
      </w:pPr>
      <w:bookmarkStart w:id="19" w:name="chuong_pl_2"/>
      <w:r>
        <w:rPr>
          <w:b/>
          <w:color w:val="auto"/>
          <w:sz w:val="20"/>
          <w:szCs w:val="20"/>
          <w:lang w:eastAsia="en-US"/>
        </w:rPr>
        <w:br w:type="page"/>
      </w:r>
    </w:p>
    <w:p w14:paraId="65D85ECC" w14:textId="713A8FB9" w:rsidR="00A77B3E" w:rsidRPr="00942E28" w:rsidRDefault="00B21152" w:rsidP="00942E28">
      <w:pPr>
        <w:tabs>
          <w:tab w:val="left" w:pos="4290"/>
        </w:tabs>
        <w:spacing w:line="240" w:lineRule="auto"/>
        <w:jc w:val="center"/>
        <w:rPr>
          <w:b/>
          <w:color w:val="auto"/>
          <w:sz w:val="20"/>
          <w:szCs w:val="20"/>
        </w:rPr>
      </w:pPr>
      <w:r w:rsidRPr="00942E28">
        <w:rPr>
          <w:b/>
          <w:color w:val="auto"/>
          <w:sz w:val="20"/>
          <w:szCs w:val="20"/>
          <w:lang w:eastAsia="en-US"/>
        </w:rPr>
        <w:t>PHỤ LỤC II</w:t>
      </w:r>
      <w:bookmarkEnd w:id="19"/>
    </w:p>
    <w:p w14:paraId="38B9B41E" w14:textId="77777777" w:rsidR="00A77B3E" w:rsidRDefault="00B21152" w:rsidP="00942E28">
      <w:pPr>
        <w:spacing w:line="240" w:lineRule="auto"/>
        <w:jc w:val="center"/>
        <w:rPr>
          <w:i/>
          <w:color w:val="auto"/>
          <w:sz w:val="20"/>
          <w:szCs w:val="20"/>
          <w:lang w:eastAsia="en-US"/>
        </w:rPr>
      </w:pPr>
      <w:bookmarkStart w:id="20" w:name="chuong_pl_2_name"/>
      <w:r w:rsidRPr="00942E28">
        <w:rPr>
          <w:b/>
          <w:bCs/>
          <w:color w:val="auto"/>
          <w:sz w:val="20"/>
          <w:szCs w:val="20"/>
          <w:lang w:eastAsia="en-US"/>
        </w:rPr>
        <w:t>BIỂU MẪU THỰC HIỆN TRÁCH NHIỆM TÁI CHẾ SẢN PHẨM, BAO BÌ VÀ TRÁCH NHIỆM THU GOM, XỬ LÝ CHẤT THẢI</w:t>
      </w:r>
      <w:bookmarkEnd w:id="20"/>
      <w:r w:rsidR="00AF265D" w:rsidRPr="00942E28">
        <w:rPr>
          <w:b/>
          <w:bCs/>
          <w:color w:val="auto"/>
          <w:sz w:val="20"/>
          <w:szCs w:val="20"/>
          <w:lang w:eastAsia="en-US"/>
        </w:rPr>
        <w:br/>
      </w:r>
      <w:r w:rsidR="00224D52" w:rsidRPr="00942E28">
        <w:rPr>
          <w:i/>
          <w:color w:val="auto"/>
          <w:sz w:val="20"/>
          <w:szCs w:val="20"/>
          <w:lang w:eastAsia="en-US"/>
        </w:rPr>
        <w:t>(Ban hành kèm theo Thông tư số 24/2026/TT-BNNMT ngày 25 tháng 5 năm 2026 của Bộ trưởng Bộ Nông nghiệp và Môi trường)</w:t>
      </w:r>
    </w:p>
    <w:p w14:paraId="21312BE1" w14:textId="77777777" w:rsidR="00942E28" w:rsidRPr="00942E28" w:rsidRDefault="00942E28" w:rsidP="00942E28">
      <w:pPr>
        <w:spacing w:line="240" w:lineRule="auto"/>
        <w:jc w:val="center"/>
        <w:rPr>
          <w:color w:val="auto"/>
          <w:sz w:val="20"/>
          <w:szCs w:val="20"/>
        </w:rPr>
      </w:pPr>
    </w:p>
    <w:p w14:paraId="473FADFA" w14:textId="77777777" w:rsidR="00A77B3E" w:rsidRDefault="00B21152" w:rsidP="00942E28">
      <w:pPr>
        <w:spacing w:line="240" w:lineRule="auto"/>
        <w:jc w:val="center"/>
        <w:rPr>
          <w:b/>
          <w:color w:val="auto"/>
          <w:sz w:val="20"/>
          <w:szCs w:val="20"/>
          <w:lang w:eastAsia="en-US"/>
        </w:rPr>
      </w:pPr>
      <w:bookmarkStart w:id="21" w:name="chuong_pl_3"/>
      <w:r w:rsidRPr="00942E28">
        <w:rPr>
          <w:b/>
          <w:color w:val="auto"/>
          <w:sz w:val="20"/>
          <w:szCs w:val="20"/>
          <w:lang w:eastAsia="en-US"/>
        </w:rPr>
        <w:t>Mẫu số 01. Bản đăng ký, kê khai thực hiện trách nhiệm tái chế sản phẩm, bao bì của nhà sản xuất, nhập khẩu</w:t>
      </w:r>
      <w:bookmarkEnd w:id="21"/>
    </w:p>
    <w:p w14:paraId="24CB9AFE" w14:textId="77777777" w:rsidR="00942E28" w:rsidRPr="00942E28" w:rsidRDefault="00942E28" w:rsidP="00942E28">
      <w:pPr>
        <w:spacing w:line="240" w:lineRule="auto"/>
        <w:jc w:val="center"/>
        <w:rPr>
          <w:b/>
          <w:color w:val="auto"/>
          <w:sz w:val="20"/>
          <w:szCs w:val="20"/>
          <w:lang w:eastAsia="en-US"/>
        </w:rPr>
      </w:pPr>
    </w:p>
    <w:tbl>
      <w:tblPr>
        <w:tblW w:w="5000" w:type="pct"/>
        <w:tblLook w:val="01E0" w:firstRow="1" w:lastRow="1" w:firstColumn="1" w:lastColumn="1" w:noHBand="0" w:noVBand="0"/>
      </w:tblPr>
      <w:tblGrid>
        <w:gridCol w:w="3551"/>
        <w:gridCol w:w="5475"/>
      </w:tblGrid>
      <w:tr w:rsidR="009C670D" w:rsidRPr="00942E28" w14:paraId="67ECDB58" w14:textId="77777777" w:rsidTr="00C16FDA">
        <w:tc>
          <w:tcPr>
            <w:tcW w:w="2594" w:type="dxa"/>
          </w:tcPr>
          <w:p w14:paraId="710229CE" w14:textId="77777777" w:rsidR="009C670D" w:rsidRPr="00942E28" w:rsidRDefault="009C670D" w:rsidP="00942E28">
            <w:pPr>
              <w:widowControl w:val="0"/>
              <w:spacing w:line="240" w:lineRule="auto"/>
              <w:jc w:val="center"/>
              <w:rPr>
                <w:rFonts w:eastAsia="Arial"/>
                <w:b/>
                <w:color w:val="auto"/>
                <w:sz w:val="20"/>
                <w:szCs w:val="20"/>
              </w:rPr>
            </w:pPr>
            <w:r w:rsidRPr="00942E28">
              <w:rPr>
                <w:rFonts w:eastAsia="Arial"/>
                <w:b/>
                <w:color w:val="auto"/>
                <w:sz w:val="20"/>
                <w:szCs w:val="20"/>
                <w:lang w:eastAsia="en-US"/>
              </w:rPr>
              <w:t>TÊN NHÀ SẢN XUẤT,</w:t>
            </w:r>
            <w:r w:rsidRPr="00942E28">
              <w:rPr>
                <w:rFonts w:eastAsia="Arial"/>
                <w:b/>
                <w:color w:val="auto"/>
                <w:sz w:val="20"/>
                <w:szCs w:val="20"/>
                <w:lang w:eastAsia="en-US"/>
              </w:rPr>
              <w:br/>
              <w:t>NHẬP KHẨU</w:t>
            </w:r>
            <w:r w:rsidRPr="00942E28">
              <w:rPr>
                <w:rFonts w:eastAsia="Arial"/>
                <w:b/>
                <w:color w:val="auto"/>
                <w:sz w:val="20"/>
                <w:szCs w:val="20"/>
              </w:rPr>
              <w:br/>
              <w:t xml:space="preserve">------- </w:t>
            </w:r>
          </w:p>
        </w:tc>
        <w:tc>
          <w:tcPr>
            <w:tcW w:w="3999" w:type="dxa"/>
          </w:tcPr>
          <w:p w14:paraId="7B0AC9CE" w14:textId="77777777" w:rsidR="009C670D" w:rsidRPr="00942E28" w:rsidRDefault="009C670D" w:rsidP="00942E28">
            <w:pPr>
              <w:widowControl w:val="0"/>
              <w:spacing w:line="240" w:lineRule="auto"/>
              <w:jc w:val="center"/>
              <w:rPr>
                <w:rFonts w:eastAsia="Arial"/>
                <w:color w:val="auto"/>
                <w:sz w:val="20"/>
                <w:szCs w:val="20"/>
              </w:rPr>
            </w:pPr>
            <w:r w:rsidRPr="00942E28">
              <w:rPr>
                <w:rFonts w:eastAsia="Arial"/>
                <w:b/>
                <w:color w:val="auto"/>
                <w:sz w:val="20"/>
                <w:szCs w:val="20"/>
              </w:rPr>
              <w:t>CỘNG HÒA XÃ HỘI CHỦ NGHĨA VIỆT NAM</w:t>
            </w:r>
            <w:r w:rsidRPr="00942E28">
              <w:rPr>
                <w:rFonts w:eastAsia="Arial"/>
                <w:b/>
                <w:color w:val="auto"/>
                <w:sz w:val="20"/>
                <w:szCs w:val="20"/>
              </w:rPr>
              <w:br/>
              <w:t xml:space="preserve">Độc lập - Tự do - Hạnh phúc </w:t>
            </w:r>
            <w:r w:rsidRPr="00942E28">
              <w:rPr>
                <w:rFonts w:eastAsia="Arial"/>
                <w:b/>
                <w:color w:val="auto"/>
                <w:sz w:val="20"/>
                <w:szCs w:val="20"/>
              </w:rPr>
              <w:br/>
              <w:t>---------------</w:t>
            </w:r>
          </w:p>
        </w:tc>
      </w:tr>
      <w:tr w:rsidR="009C670D" w:rsidRPr="00942E28" w14:paraId="4BE5922A" w14:textId="77777777" w:rsidTr="00C16FDA">
        <w:tc>
          <w:tcPr>
            <w:tcW w:w="2594" w:type="dxa"/>
          </w:tcPr>
          <w:p w14:paraId="04A7B463" w14:textId="77777777" w:rsidR="009C670D" w:rsidRPr="00942E28" w:rsidRDefault="009C670D" w:rsidP="00942E28">
            <w:pPr>
              <w:widowControl w:val="0"/>
              <w:spacing w:line="240" w:lineRule="auto"/>
              <w:jc w:val="center"/>
              <w:rPr>
                <w:rFonts w:eastAsia="Arial"/>
                <w:color w:val="auto"/>
                <w:sz w:val="20"/>
                <w:szCs w:val="20"/>
              </w:rPr>
            </w:pPr>
          </w:p>
        </w:tc>
        <w:tc>
          <w:tcPr>
            <w:tcW w:w="3999" w:type="dxa"/>
          </w:tcPr>
          <w:p w14:paraId="30BFDF48" w14:textId="77777777" w:rsidR="009C670D" w:rsidRPr="00942E28" w:rsidRDefault="009C670D" w:rsidP="00942E28">
            <w:pPr>
              <w:widowControl w:val="0"/>
              <w:spacing w:line="240" w:lineRule="auto"/>
              <w:jc w:val="center"/>
              <w:rPr>
                <w:rFonts w:eastAsia="Arial"/>
                <w:i/>
                <w:color w:val="auto"/>
                <w:sz w:val="20"/>
                <w:szCs w:val="20"/>
              </w:rPr>
            </w:pPr>
            <w:r w:rsidRPr="00942E28">
              <w:rPr>
                <w:i/>
                <w:color w:val="auto"/>
                <w:sz w:val="20"/>
                <w:szCs w:val="20"/>
              </w:rPr>
              <w:t>(Định danh), ngày…….tháng…….năm……..</w:t>
            </w:r>
            <w:r w:rsidRPr="00942E28">
              <w:rPr>
                <w:rFonts w:eastAsia="Arial"/>
                <w:i/>
                <w:color w:val="auto"/>
                <w:sz w:val="20"/>
                <w:szCs w:val="20"/>
              </w:rPr>
              <w:t xml:space="preserve"> </w:t>
            </w:r>
          </w:p>
        </w:tc>
      </w:tr>
    </w:tbl>
    <w:p w14:paraId="41253A43" w14:textId="77777777" w:rsidR="009C670D" w:rsidRDefault="009C670D" w:rsidP="00942E28">
      <w:pPr>
        <w:spacing w:line="240" w:lineRule="auto"/>
        <w:jc w:val="center"/>
        <w:rPr>
          <w:color w:val="auto"/>
          <w:sz w:val="20"/>
          <w:szCs w:val="20"/>
          <w:lang w:eastAsia="en-US"/>
        </w:rPr>
      </w:pPr>
    </w:p>
    <w:p w14:paraId="6C8FB729" w14:textId="77777777" w:rsidR="00942E28" w:rsidRPr="00942E28" w:rsidRDefault="00942E28" w:rsidP="00942E28">
      <w:pPr>
        <w:spacing w:line="240" w:lineRule="auto"/>
        <w:jc w:val="center"/>
        <w:rPr>
          <w:color w:val="auto"/>
          <w:sz w:val="20"/>
          <w:szCs w:val="20"/>
          <w:lang w:eastAsia="en-US"/>
        </w:rPr>
      </w:pPr>
    </w:p>
    <w:p w14:paraId="4C38F07C" w14:textId="77777777" w:rsidR="00A77B3E" w:rsidRPr="00942E28" w:rsidRDefault="009C670D" w:rsidP="00942E28">
      <w:pPr>
        <w:spacing w:line="240" w:lineRule="auto"/>
        <w:jc w:val="center"/>
        <w:rPr>
          <w:b/>
          <w:color w:val="auto"/>
          <w:sz w:val="20"/>
          <w:szCs w:val="20"/>
          <w:lang w:eastAsia="en-US"/>
        </w:rPr>
      </w:pPr>
      <w:r w:rsidRPr="00942E28">
        <w:rPr>
          <w:b/>
          <w:color w:val="auto"/>
          <w:sz w:val="20"/>
          <w:szCs w:val="20"/>
          <w:lang w:eastAsia="en-US"/>
        </w:rPr>
        <w:t>BẢN ĐĂNG KÝ, KÊ KHAI THỰC HIỆN TRÁCH NHIỆM TÁI CHẾ SẢN PHẨM, BAO BÌ NĂM...</w:t>
      </w:r>
    </w:p>
    <w:p w14:paraId="3F6E9E36" w14:textId="77777777" w:rsidR="009C670D" w:rsidRDefault="00224D52" w:rsidP="00942E28">
      <w:pPr>
        <w:spacing w:line="240" w:lineRule="auto"/>
        <w:jc w:val="center"/>
        <w:rPr>
          <w:color w:val="auto"/>
          <w:sz w:val="20"/>
          <w:szCs w:val="20"/>
          <w:lang w:eastAsia="en-US"/>
        </w:rPr>
      </w:pPr>
      <w:r w:rsidRPr="00942E28">
        <w:rPr>
          <w:color w:val="auto"/>
          <w:sz w:val="20"/>
          <w:szCs w:val="20"/>
          <w:lang w:eastAsia="en-US"/>
        </w:rPr>
        <w:t>Kính gửi: Bộ Nông nghiệp và Môi trường</w:t>
      </w:r>
    </w:p>
    <w:p w14:paraId="5077B6FF" w14:textId="77777777" w:rsidR="00942E28" w:rsidRPr="00942E28" w:rsidRDefault="00942E28" w:rsidP="00942E28">
      <w:pPr>
        <w:spacing w:line="240" w:lineRule="auto"/>
        <w:jc w:val="center"/>
        <w:rPr>
          <w:color w:val="auto"/>
          <w:sz w:val="20"/>
          <w:szCs w:val="20"/>
        </w:rPr>
      </w:pPr>
    </w:p>
    <w:p w14:paraId="11B85D4E" w14:textId="653EC623"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Chúng tôi là (tên nhà sản xuất, nhập khẩu):</w:t>
      </w:r>
      <w:r w:rsidR="009C670D" w:rsidRPr="00942E28">
        <w:rPr>
          <w:color w:val="auto"/>
          <w:sz w:val="20"/>
          <w:szCs w:val="20"/>
          <w:lang w:eastAsia="en-US"/>
        </w:rPr>
        <w:t xml:space="preserve"> ................................................................................</w:t>
      </w:r>
    </w:p>
    <w:p w14:paraId="68E02B16" w14:textId="245E2C15"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Mã số thuế:</w:t>
      </w:r>
      <w:r w:rsidR="009C670D" w:rsidRPr="00942E28">
        <w:rPr>
          <w:color w:val="auto"/>
          <w:sz w:val="20"/>
          <w:szCs w:val="20"/>
          <w:lang w:eastAsia="en-US"/>
        </w:rPr>
        <w:t xml:space="preserve"> ..................................................................................................................................</w:t>
      </w:r>
    </w:p>
    <w:p w14:paraId="7AE1DC35" w14:textId="4BCDE0CB"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Địa chỉ:</w:t>
      </w:r>
      <w:r w:rsidR="006D26B4" w:rsidRPr="00942E28">
        <w:rPr>
          <w:color w:val="auto"/>
          <w:sz w:val="20"/>
          <w:szCs w:val="20"/>
          <w:lang w:eastAsia="en-US"/>
        </w:rPr>
        <w:t xml:space="preserve"> .................................................................................................................................</w:t>
      </w:r>
    </w:p>
    <w:p w14:paraId="45C9C8B3" w14:textId="3435AA4F" w:rsidR="00A77B3E" w:rsidRPr="00942E28" w:rsidRDefault="006D26B4" w:rsidP="00942E28">
      <w:pPr>
        <w:spacing w:after="120" w:line="240" w:lineRule="auto"/>
        <w:ind w:firstLine="720"/>
        <w:jc w:val="both"/>
        <w:rPr>
          <w:color w:val="auto"/>
          <w:sz w:val="20"/>
          <w:szCs w:val="20"/>
        </w:rPr>
      </w:pPr>
      <w:r w:rsidRPr="00942E28">
        <w:rPr>
          <w:color w:val="auto"/>
          <w:sz w:val="20"/>
          <w:szCs w:val="20"/>
          <w:lang w:eastAsia="en-US"/>
        </w:rPr>
        <w:t>Số điện thoại: .............................................Email: ....................................................................</w:t>
      </w:r>
    </w:p>
    <w:p w14:paraId="69256726" w14:textId="09D35505"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Tên người đại diện theo pháp luật:</w:t>
      </w:r>
      <w:r w:rsidR="006D26B4" w:rsidRPr="00942E28">
        <w:rPr>
          <w:color w:val="auto"/>
          <w:sz w:val="20"/>
          <w:szCs w:val="20"/>
          <w:lang w:eastAsia="en-US"/>
        </w:rPr>
        <w:t xml:space="preserve"> ........................................................................................</w:t>
      </w:r>
    </w:p>
    <w:p w14:paraId="5AF2FAC3" w14:textId="0B715CC3"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Chức vụ:</w:t>
      </w:r>
      <w:r w:rsidR="006D26B4" w:rsidRPr="00942E28">
        <w:rPr>
          <w:color w:val="auto"/>
          <w:sz w:val="20"/>
          <w:szCs w:val="20"/>
          <w:lang w:eastAsia="en-US"/>
        </w:rPr>
        <w:t xml:space="preserve"> ..............................................................................................................................</w:t>
      </w:r>
    </w:p>
    <w:p w14:paraId="368B0280" w14:textId="77777777" w:rsidR="00A77B3E" w:rsidRPr="00942E28" w:rsidRDefault="00224D52" w:rsidP="00942E28">
      <w:pPr>
        <w:spacing w:after="120" w:line="240" w:lineRule="auto"/>
        <w:ind w:firstLine="720"/>
        <w:jc w:val="both"/>
        <w:rPr>
          <w:color w:val="auto"/>
          <w:sz w:val="20"/>
          <w:szCs w:val="20"/>
          <w:lang w:eastAsia="en-US"/>
        </w:rPr>
      </w:pPr>
      <w:r w:rsidRPr="00942E28">
        <w:rPr>
          <w:color w:val="auto"/>
          <w:sz w:val="20"/>
          <w:szCs w:val="20"/>
          <w:lang w:eastAsia="en-US"/>
        </w:rPr>
        <w:t xml:space="preserve">Chúng tôi đăng ký, kê khai thực hiện trách nhiệm tái chế sản phẩm, bao bì năm... (xin gửi kèm theo) và cam kết chịu hoàn toàn trách nhiệm trước pháp luật về thông tin trong bản đăng ký, kê khai </w:t>
      </w:r>
      <w:r w:rsidR="000B3519" w:rsidRPr="00942E28">
        <w:rPr>
          <w:color w:val="auto"/>
          <w:sz w:val="20"/>
          <w:szCs w:val="20"/>
          <w:lang w:eastAsia="en-US"/>
        </w:rPr>
        <w:t>này</w:t>
      </w:r>
      <w:r w:rsidRPr="00942E28">
        <w:rPr>
          <w:color w:val="auto"/>
          <w:sz w:val="20"/>
          <w:szCs w:val="20"/>
          <w:lang w:eastAsia="en-US"/>
        </w:rPr>
        <w:t>.</w:t>
      </w:r>
    </w:p>
    <w:p w14:paraId="0DEBC56A" w14:textId="77777777" w:rsidR="006D26B4" w:rsidRPr="00942E28" w:rsidRDefault="006D26B4" w:rsidP="00942E28">
      <w:pPr>
        <w:spacing w:line="240" w:lineRule="auto"/>
        <w:jc w:val="center"/>
        <w:rPr>
          <w:color w:val="auto"/>
          <w:sz w:val="20"/>
          <w:szCs w:val="20"/>
        </w:rPr>
      </w:pPr>
    </w:p>
    <w:tbl>
      <w:tblPr>
        <w:tblW w:w="5000" w:type="pct"/>
        <w:tblLook w:val="01E0" w:firstRow="1" w:lastRow="1" w:firstColumn="1" w:lastColumn="1" w:noHBand="0" w:noVBand="0"/>
      </w:tblPr>
      <w:tblGrid>
        <w:gridCol w:w="3406"/>
        <w:gridCol w:w="5620"/>
      </w:tblGrid>
      <w:tr w:rsidR="006D26B4" w:rsidRPr="00942E28" w14:paraId="1489D79E" w14:textId="77777777" w:rsidTr="00C16FDA">
        <w:tc>
          <w:tcPr>
            <w:tcW w:w="3510" w:type="dxa"/>
          </w:tcPr>
          <w:p w14:paraId="29012FFA" w14:textId="77777777" w:rsidR="006D26B4" w:rsidRPr="00942E28" w:rsidRDefault="006D26B4" w:rsidP="00942E28">
            <w:pPr>
              <w:widowControl w:val="0"/>
              <w:spacing w:line="240" w:lineRule="auto"/>
              <w:jc w:val="center"/>
              <w:rPr>
                <w:rFonts w:eastAsia="Arial"/>
                <w:color w:val="auto"/>
                <w:sz w:val="20"/>
                <w:szCs w:val="20"/>
              </w:rPr>
            </w:pPr>
          </w:p>
        </w:tc>
        <w:tc>
          <w:tcPr>
            <w:tcW w:w="5777" w:type="dxa"/>
          </w:tcPr>
          <w:p w14:paraId="2D9A53B3" w14:textId="77777777" w:rsidR="006D26B4" w:rsidRPr="00942E28" w:rsidRDefault="006D26B4" w:rsidP="00942E28">
            <w:pPr>
              <w:widowControl w:val="0"/>
              <w:spacing w:line="240" w:lineRule="auto"/>
              <w:jc w:val="center"/>
              <w:rPr>
                <w:rFonts w:eastAsia="Arial"/>
                <w:b/>
                <w:color w:val="auto"/>
                <w:sz w:val="20"/>
                <w:szCs w:val="20"/>
              </w:rPr>
            </w:pPr>
            <w:r w:rsidRPr="00942E28">
              <w:rPr>
                <w:rFonts w:eastAsia="Arial"/>
                <w:b/>
                <w:color w:val="auto"/>
                <w:sz w:val="20"/>
                <w:szCs w:val="20"/>
                <w:lang w:eastAsia="en-US"/>
              </w:rPr>
              <w:t>Người đại diện theo pháp luật</w:t>
            </w:r>
            <w:r w:rsidRPr="00942E28">
              <w:rPr>
                <w:rFonts w:eastAsia="Arial"/>
                <w:b/>
                <w:color w:val="auto"/>
                <w:sz w:val="20"/>
                <w:szCs w:val="20"/>
                <w:lang w:eastAsia="en-US"/>
              </w:rPr>
              <w:br/>
            </w:r>
            <w:r w:rsidRPr="00942E28">
              <w:rPr>
                <w:rFonts w:eastAsia="Arial"/>
                <w:i/>
                <w:color w:val="auto"/>
                <w:sz w:val="20"/>
                <w:szCs w:val="20"/>
                <w:lang w:eastAsia="en-US"/>
              </w:rPr>
              <w:t>(Ký, ghi họ tên, chức vụ, đóng dấu/Ký điện tử)</w:t>
            </w:r>
            <w:r w:rsidRPr="00942E28">
              <w:rPr>
                <w:i/>
                <w:iCs/>
                <w:color w:val="auto"/>
                <w:sz w:val="20"/>
                <w:szCs w:val="20"/>
              </w:rPr>
              <w:br/>
            </w:r>
            <w:r w:rsidRPr="00942E28">
              <w:rPr>
                <w:i/>
                <w:iCs/>
                <w:color w:val="auto"/>
                <w:sz w:val="20"/>
                <w:szCs w:val="20"/>
              </w:rPr>
              <w:br/>
            </w:r>
          </w:p>
        </w:tc>
      </w:tr>
    </w:tbl>
    <w:p w14:paraId="072176DC" w14:textId="77777777" w:rsidR="006D26B4" w:rsidRPr="00942E28" w:rsidRDefault="006D26B4" w:rsidP="00942E28">
      <w:pPr>
        <w:spacing w:after="120" w:line="240" w:lineRule="auto"/>
        <w:ind w:firstLine="720"/>
        <w:jc w:val="both"/>
        <w:rPr>
          <w:color w:val="auto"/>
          <w:sz w:val="20"/>
          <w:szCs w:val="20"/>
          <w:lang w:eastAsia="en-US"/>
        </w:rPr>
        <w:sectPr w:rsidR="006D26B4" w:rsidRPr="00942E28" w:rsidSect="00942E28">
          <w:pgSz w:w="11906" w:h="16838"/>
          <w:pgMar w:top="1440" w:right="1440" w:bottom="1440" w:left="1440" w:header="720" w:footer="720" w:gutter="0"/>
          <w:cols w:space="720"/>
          <w:docGrid w:linePitch="360"/>
        </w:sectPr>
      </w:pPr>
    </w:p>
    <w:p w14:paraId="29D97AB7" w14:textId="77777777" w:rsidR="00A77B3E" w:rsidRPr="00942E28" w:rsidRDefault="006D26B4" w:rsidP="00942E28">
      <w:pPr>
        <w:spacing w:line="240" w:lineRule="auto"/>
        <w:jc w:val="center"/>
        <w:rPr>
          <w:i/>
          <w:color w:val="auto"/>
          <w:sz w:val="20"/>
          <w:szCs w:val="20"/>
        </w:rPr>
      </w:pPr>
      <w:r w:rsidRPr="00942E28">
        <w:rPr>
          <w:b/>
          <w:color w:val="auto"/>
          <w:sz w:val="20"/>
          <w:szCs w:val="20"/>
          <w:lang w:eastAsia="en-US"/>
        </w:rPr>
        <w:t>ĐĂNG KÝ, KÊ KHAI THỰC HIỆN TRÁCH NHIỆM TÁI CHẾ SẢN PHẨM, BAO BÌ NĂM...</w:t>
      </w:r>
      <w:r w:rsidRPr="00942E28">
        <w:rPr>
          <w:b/>
          <w:color w:val="auto"/>
          <w:sz w:val="20"/>
          <w:szCs w:val="20"/>
          <w:lang w:eastAsia="en-US"/>
        </w:rPr>
        <w:br/>
      </w:r>
      <w:r w:rsidR="00224D52" w:rsidRPr="00942E28">
        <w:rPr>
          <w:i/>
          <w:color w:val="auto"/>
          <w:sz w:val="20"/>
          <w:szCs w:val="20"/>
          <w:lang w:eastAsia="en-US"/>
        </w:rPr>
        <w:t>(Kèm theo Bản đăng ký, kê khai thực hiện trách nhiệm tái chế sản phẩm, bao bì)</w:t>
      </w:r>
    </w:p>
    <w:p w14:paraId="35DC16DA" w14:textId="77777777" w:rsidR="00942E28" w:rsidRDefault="00942E28" w:rsidP="00942E28">
      <w:pPr>
        <w:spacing w:line="240" w:lineRule="auto"/>
        <w:jc w:val="center"/>
        <w:rPr>
          <w:b/>
          <w:color w:val="auto"/>
          <w:sz w:val="20"/>
          <w:szCs w:val="20"/>
          <w:lang w:eastAsia="en-US"/>
        </w:rPr>
      </w:pPr>
    </w:p>
    <w:p w14:paraId="17457914" w14:textId="0E2829E6" w:rsidR="006D26B4" w:rsidRPr="00942E28" w:rsidRDefault="00224D52" w:rsidP="00942E28">
      <w:pPr>
        <w:spacing w:after="120" w:line="240" w:lineRule="auto"/>
        <w:ind w:firstLine="720"/>
        <w:jc w:val="both"/>
        <w:rPr>
          <w:b/>
          <w:color w:val="auto"/>
          <w:sz w:val="20"/>
          <w:szCs w:val="20"/>
          <w:lang w:eastAsia="en-US"/>
        </w:rPr>
      </w:pPr>
      <w:r w:rsidRPr="00942E28">
        <w:rPr>
          <w:b/>
          <w:color w:val="auto"/>
          <w:sz w:val="20"/>
          <w:szCs w:val="20"/>
          <w:lang w:eastAsia="en-US"/>
        </w:rPr>
        <w:t xml:space="preserve">I. THÔNG TIN SẢN PHẨM, BAO BÌ PHẢI TÁI CHẾ </w:t>
      </w:r>
    </w:p>
    <w:p w14:paraId="5F42A963" w14:textId="77777777" w:rsidR="00A77B3E" w:rsidRPr="00942E28" w:rsidRDefault="00224D52" w:rsidP="00942E28">
      <w:pPr>
        <w:spacing w:after="120" w:line="240" w:lineRule="auto"/>
        <w:ind w:firstLine="720"/>
        <w:jc w:val="both"/>
        <w:rPr>
          <w:b/>
          <w:color w:val="auto"/>
          <w:sz w:val="20"/>
          <w:szCs w:val="20"/>
        </w:rPr>
      </w:pPr>
      <w:r w:rsidRPr="00942E28">
        <w:rPr>
          <w:b/>
          <w:color w:val="auto"/>
          <w:sz w:val="20"/>
          <w:szCs w:val="20"/>
          <w:lang w:eastAsia="en-US"/>
        </w:rPr>
        <w:t>l.</w:t>
      </w:r>
      <w:r w:rsidR="006D26B4" w:rsidRPr="00942E28">
        <w:rPr>
          <w:b/>
          <w:color w:val="auto"/>
          <w:sz w:val="20"/>
          <w:szCs w:val="20"/>
          <w:lang w:eastAsia="en-US"/>
        </w:rPr>
        <w:t xml:space="preserve"> </w:t>
      </w:r>
      <w:r w:rsidRPr="00942E28">
        <w:rPr>
          <w:b/>
          <w:color w:val="auto"/>
          <w:sz w:val="20"/>
          <w:szCs w:val="20"/>
          <w:lang w:eastAsia="en-US"/>
        </w:rPr>
        <w:t>Đ</w:t>
      </w:r>
      <w:r w:rsidR="006D26B4" w:rsidRPr="00942E28">
        <w:rPr>
          <w:b/>
          <w:color w:val="auto"/>
          <w:sz w:val="20"/>
          <w:szCs w:val="20"/>
          <w:lang w:eastAsia="en-US"/>
        </w:rPr>
        <w:t>ố</w:t>
      </w:r>
      <w:r w:rsidRPr="00942E28">
        <w:rPr>
          <w:b/>
          <w:color w:val="auto"/>
          <w:sz w:val="20"/>
          <w:szCs w:val="20"/>
          <w:lang w:eastAsia="en-US"/>
        </w:rPr>
        <w:t>i với sản phẩm phải tái chế</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0" w:type="dxa"/>
        </w:tblCellMar>
        <w:tblLook w:val="00A0" w:firstRow="1" w:lastRow="0" w:firstColumn="1" w:lastColumn="0" w:noHBand="0" w:noVBand="0"/>
      </w:tblPr>
      <w:tblGrid>
        <w:gridCol w:w="892"/>
        <w:gridCol w:w="4321"/>
        <w:gridCol w:w="988"/>
        <w:gridCol w:w="2254"/>
        <w:gridCol w:w="1339"/>
        <w:gridCol w:w="1738"/>
        <w:gridCol w:w="2416"/>
      </w:tblGrid>
      <w:tr w:rsidR="00A77B3E" w:rsidRPr="00942E28" w14:paraId="7F8B3256" w14:textId="77777777" w:rsidTr="00942E28">
        <w:trPr>
          <w:jc w:val="center"/>
        </w:trPr>
        <w:tc>
          <w:tcPr>
            <w:tcW w:w="320" w:type="pct"/>
            <w:tcMar>
              <w:top w:w="0" w:type="dxa"/>
              <w:left w:w="0" w:type="dxa"/>
              <w:bottom w:w="0" w:type="dxa"/>
              <w:right w:w="0" w:type="dxa"/>
            </w:tcMar>
          </w:tcPr>
          <w:p w14:paraId="1B6932DA"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TT</w:t>
            </w:r>
          </w:p>
        </w:tc>
        <w:tc>
          <w:tcPr>
            <w:tcW w:w="1549" w:type="pct"/>
            <w:tcMar>
              <w:top w:w="0" w:type="dxa"/>
              <w:left w:w="0" w:type="dxa"/>
              <w:bottom w:w="0" w:type="dxa"/>
              <w:right w:w="0" w:type="dxa"/>
            </w:tcMar>
          </w:tcPr>
          <w:p w14:paraId="2DD0A0A6"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 xml:space="preserve">Danh </w:t>
            </w:r>
            <w:r w:rsidR="000B3519" w:rsidRPr="00942E28">
              <w:rPr>
                <w:b/>
                <w:color w:val="auto"/>
                <w:sz w:val="20"/>
                <w:szCs w:val="20"/>
                <w:lang w:eastAsia="en-US"/>
              </w:rPr>
              <w:t>mục</w:t>
            </w:r>
            <w:r w:rsidRPr="00942E28">
              <w:rPr>
                <w:b/>
                <w:color w:val="auto"/>
                <w:sz w:val="20"/>
                <w:szCs w:val="20"/>
                <w:lang w:eastAsia="en-US"/>
              </w:rPr>
              <w:t xml:space="preserve"> sản phẩm, hàng hóa</w:t>
            </w:r>
          </w:p>
        </w:tc>
        <w:tc>
          <w:tcPr>
            <w:tcW w:w="354" w:type="pct"/>
            <w:tcMar>
              <w:top w:w="0" w:type="dxa"/>
              <w:left w:w="0" w:type="dxa"/>
              <w:bottom w:w="0" w:type="dxa"/>
              <w:right w:w="0" w:type="dxa"/>
            </w:tcMar>
          </w:tcPr>
          <w:p w14:paraId="37AFD6C6"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Đơn vị tính</w:t>
            </w:r>
          </w:p>
        </w:tc>
        <w:tc>
          <w:tcPr>
            <w:tcW w:w="808" w:type="pct"/>
            <w:tcMar>
              <w:top w:w="0" w:type="dxa"/>
              <w:left w:w="0" w:type="dxa"/>
              <w:bottom w:w="0" w:type="dxa"/>
              <w:right w:w="0" w:type="dxa"/>
            </w:tcMar>
          </w:tcPr>
          <w:p w14:paraId="6FCF34EE"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Khối lượng/đơn vị sản phẩm</w:t>
            </w:r>
            <w:r w:rsidR="006D26B4" w:rsidRPr="00942E28">
              <w:rPr>
                <w:b/>
                <w:color w:val="auto"/>
                <w:sz w:val="20"/>
                <w:szCs w:val="20"/>
                <w:lang w:eastAsia="en-US"/>
              </w:rPr>
              <w:br/>
            </w:r>
            <w:r w:rsidRPr="00942E28">
              <w:rPr>
                <w:color w:val="auto"/>
                <w:sz w:val="20"/>
                <w:szCs w:val="20"/>
                <w:lang w:eastAsia="en-US"/>
              </w:rPr>
              <w:t>(kg)</w:t>
            </w:r>
          </w:p>
        </w:tc>
        <w:tc>
          <w:tcPr>
            <w:tcW w:w="480" w:type="pct"/>
            <w:tcMar>
              <w:top w:w="0" w:type="dxa"/>
              <w:left w:w="0" w:type="dxa"/>
              <w:bottom w:w="0" w:type="dxa"/>
              <w:right w:w="0" w:type="dxa"/>
            </w:tcMar>
          </w:tcPr>
          <w:p w14:paraId="7B2E87D7" w14:textId="77777777" w:rsidR="00A77B3E" w:rsidRPr="00942E28" w:rsidRDefault="006D26B4" w:rsidP="00942E28">
            <w:pPr>
              <w:spacing w:line="240" w:lineRule="auto"/>
              <w:jc w:val="center"/>
              <w:rPr>
                <w:b/>
                <w:color w:val="auto"/>
                <w:sz w:val="20"/>
                <w:szCs w:val="20"/>
                <w:lang w:eastAsia="en-US"/>
              </w:rPr>
            </w:pPr>
            <w:r w:rsidRPr="00942E28">
              <w:rPr>
                <w:b/>
                <w:color w:val="auto"/>
                <w:sz w:val="20"/>
                <w:szCs w:val="20"/>
                <w:lang w:eastAsia="en-US"/>
              </w:rPr>
              <w:t>S</w:t>
            </w:r>
            <w:r w:rsidR="00224D52" w:rsidRPr="00942E28">
              <w:rPr>
                <w:b/>
                <w:color w:val="auto"/>
                <w:sz w:val="20"/>
                <w:szCs w:val="20"/>
                <w:lang w:eastAsia="en-US"/>
              </w:rPr>
              <w:t>ố lượng</w:t>
            </w:r>
          </w:p>
        </w:tc>
        <w:tc>
          <w:tcPr>
            <w:tcW w:w="623" w:type="pct"/>
            <w:tcMar>
              <w:top w:w="0" w:type="dxa"/>
              <w:left w:w="0" w:type="dxa"/>
              <w:bottom w:w="0" w:type="dxa"/>
              <w:right w:w="0" w:type="dxa"/>
            </w:tcMar>
          </w:tcPr>
          <w:p w14:paraId="431E4D33" w14:textId="77777777" w:rsidR="00A77B3E" w:rsidRPr="00942E28" w:rsidRDefault="006D26B4" w:rsidP="00942E28">
            <w:pPr>
              <w:spacing w:line="240" w:lineRule="auto"/>
              <w:jc w:val="center"/>
              <w:rPr>
                <w:b/>
                <w:color w:val="auto"/>
                <w:sz w:val="20"/>
                <w:szCs w:val="20"/>
                <w:lang w:eastAsia="en-US"/>
              </w:rPr>
            </w:pPr>
            <w:r w:rsidRPr="00942E28">
              <w:rPr>
                <w:b/>
                <w:color w:val="auto"/>
                <w:sz w:val="20"/>
                <w:szCs w:val="20"/>
                <w:lang w:eastAsia="en-US"/>
              </w:rPr>
              <w:t>Tổng khối lượng</w:t>
            </w:r>
            <w:r w:rsidRPr="00942E28">
              <w:rPr>
                <w:b/>
                <w:color w:val="auto"/>
                <w:sz w:val="20"/>
                <w:szCs w:val="20"/>
                <w:lang w:eastAsia="en-US"/>
              </w:rPr>
              <w:br/>
            </w:r>
            <w:r w:rsidR="00224D52" w:rsidRPr="00942E28">
              <w:rPr>
                <w:color w:val="auto"/>
                <w:sz w:val="20"/>
                <w:szCs w:val="20"/>
                <w:lang w:eastAsia="en-US"/>
              </w:rPr>
              <w:t>(kg)</w:t>
            </w:r>
          </w:p>
        </w:tc>
        <w:tc>
          <w:tcPr>
            <w:tcW w:w="866" w:type="pct"/>
            <w:tcMar>
              <w:top w:w="0" w:type="dxa"/>
              <w:left w:w="0" w:type="dxa"/>
              <w:bottom w:w="0" w:type="dxa"/>
              <w:right w:w="0" w:type="dxa"/>
            </w:tcMar>
          </w:tcPr>
          <w:p w14:paraId="7C846E5F"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Doanh thu thuần trong nước</w:t>
            </w:r>
            <w:r w:rsidR="006D26B4" w:rsidRPr="00942E28">
              <w:rPr>
                <w:b/>
                <w:color w:val="auto"/>
                <w:sz w:val="20"/>
                <w:szCs w:val="20"/>
                <w:lang w:eastAsia="en-US"/>
              </w:rPr>
              <w:br/>
            </w:r>
            <w:r w:rsidRPr="00942E28">
              <w:rPr>
                <w:color w:val="auto"/>
                <w:sz w:val="20"/>
                <w:szCs w:val="20"/>
                <w:lang w:eastAsia="en-US"/>
              </w:rPr>
              <w:t>(đ</w:t>
            </w:r>
            <w:r w:rsidR="006D26B4" w:rsidRPr="00942E28">
              <w:rPr>
                <w:color w:val="auto"/>
                <w:sz w:val="20"/>
                <w:szCs w:val="20"/>
                <w:lang w:eastAsia="en-US"/>
              </w:rPr>
              <w:t>ồ</w:t>
            </w:r>
            <w:r w:rsidRPr="00942E28">
              <w:rPr>
                <w:color w:val="auto"/>
                <w:sz w:val="20"/>
                <w:szCs w:val="20"/>
                <w:lang w:eastAsia="en-US"/>
              </w:rPr>
              <w:t>ng)</w:t>
            </w:r>
          </w:p>
        </w:tc>
      </w:tr>
      <w:tr w:rsidR="00A77B3E" w:rsidRPr="00942E28" w14:paraId="60450770" w14:textId="77777777" w:rsidTr="00942E28">
        <w:trPr>
          <w:jc w:val="center"/>
        </w:trPr>
        <w:tc>
          <w:tcPr>
            <w:tcW w:w="320" w:type="pct"/>
            <w:tcMar>
              <w:top w:w="0" w:type="dxa"/>
              <w:left w:w="0" w:type="dxa"/>
              <w:bottom w:w="0" w:type="dxa"/>
              <w:right w:w="0" w:type="dxa"/>
            </w:tcMar>
            <w:vAlign w:val="center"/>
          </w:tcPr>
          <w:p w14:paraId="1A1708F4"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(1)</w:t>
            </w:r>
          </w:p>
        </w:tc>
        <w:tc>
          <w:tcPr>
            <w:tcW w:w="1549" w:type="pct"/>
            <w:tcMar>
              <w:top w:w="0" w:type="dxa"/>
              <w:left w:w="0" w:type="dxa"/>
              <w:bottom w:w="0" w:type="dxa"/>
              <w:right w:w="0" w:type="dxa"/>
            </w:tcMar>
            <w:vAlign w:val="center"/>
          </w:tcPr>
          <w:p w14:paraId="00BF27ED"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(2)</w:t>
            </w:r>
          </w:p>
        </w:tc>
        <w:tc>
          <w:tcPr>
            <w:tcW w:w="354" w:type="pct"/>
            <w:tcMar>
              <w:top w:w="0" w:type="dxa"/>
              <w:left w:w="0" w:type="dxa"/>
              <w:bottom w:w="0" w:type="dxa"/>
              <w:right w:w="0" w:type="dxa"/>
            </w:tcMar>
            <w:vAlign w:val="center"/>
          </w:tcPr>
          <w:p w14:paraId="406B53D0"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(3)</w:t>
            </w:r>
          </w:p>
        </w:tc>
        <w:tc>
          <w:tcPr>
            <w:tcW w:w="808" w:type="pct"/>
            <w:tcMar>
              <w:top w:w="0" w:type="dxa"/>
              <w:left w:w="0" w:type="dxa"/>
              <w:bottom w:w="0" w:type="dxa"/>
              <w:right w:w="0" w:type="dxa"/>
            </w:tcMar>
            <w:vAlign w:val="center"/>
          </w:tcPr>
          <w:p w14:paraId="707B2C8D"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(4)</w:t>
            </w:r>
          </w:p>
        </w:tc>
        <w:tc>
          <w:tcPr>
            <w:tcW w:w="480" w:type="pct"/>
            <w:tcMar>
              <w:top w:w="0" w:type="dxa"/>
              <w:left w:w="0" w:type="dxa"/>
              <w:bottom w:w="0" w:type="dxa"/>
              <w:right w:w="0" w:type="dxa"/>
            </w:tcMar>
            <w:vAlign w:val="center"/>
          </w:tcPr>
          <w:p w14:paraId="4069084C"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(5)</w:t>
            </w:r>
          </w:p>
        </w:tc>
        <w:tc>
          <w:tcPr>
            <w:tcW w:w="623" w:type="pct"/>
            <w:tcMar>
              <w:top w:w="0" w:type="dxa"/>
              <w:left w:w="0" w:type="dxa"/>
              <w:bottom w:w="0" w:type="dxa"/>
              <w:right w:w="0" w:type="dxa"/>
            </w:tcMar>
            <w:vAlign w:val="center"/>
          </w:tcPr>
          <w:p w14:paraId="187014D1"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 xml:space="preserve">(6) = (4) </w:t>
            </w:r>
            <w:r w:rsidR="005537A3" w:rsidRPr="00942E28">
              <w:rPr>
                <w:b/>
                <w:color w:val="auto"/>
                <w:sz w:val="20"/>
                <w:szCs w:val="20"/>
                <w:lang w:eastAsia="en-US"/>
              </w:rPr>
              <w:t>x</w:t>
            </w:r>
            <w:r w:rsidRPr="00942E28">
              <w:rPr>
                <w:b/>
                <w:color w:val="auto"/>
                <w:sz w:val="20"/>
                <w:szCs w:val="20"/>
                <w:lang w:eastAsia="en-US"/>
              </w:rPr>
              <w:t xml:space="preserve"> (5)</w:t>
            </w:r>
          </w:p>
        </w:tc>
        <w:tc>
          <w:tcPr>
            <w:tcW w:w="867" w:type="pct"/>
            <w:tcMar>
              <w:top w:w="0" w:type="dxa"/>
              <w:left w:w="0" w:type="dxa"/>
              <w:bottom w:w="0" w:type="dxa"/>
              <w:right w:w="0" w:type="dxa"/>
            </w:tcMar>
            <w:vAlign w:val="center"/>
          </w:tcPr>
          <w:p w14:paraId="1EDB5B29"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(7)</w:t>
            </w:r>
          </w:p>
        </w:tc>
      </w:tr>
      <w:tr w:rsidR="00A77B3E" w:rsidRPr="00942E28" w14:paraId="2BF2918A" w14:textId="77777777" w:rsidTr="00942E28">
        <w:trPr>
          <w:jc w:val="center"/>
        </w:trPr>
        <w:tc>
          <w:tcPr>
            <w:tcW w:w="320" w:type="pct"/>
            <w:tcMar>
              <w:top w:w="0" w:type="dxa"/>
              <w:left w:w="0" w:type="dxa"/>
              <w:bottom w:w="0" w:type="dxa"/>
              <w:right w:w="0" w:type="dxa"/>
            </w:tcMar>
            <w:vAlign w:val="center"/>
          </w:tcPr>
          <w:p w14:paraId="533B41D5"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1</w:t>
            </w:r>
          </w:p>
        </w:tc>
        <w:tc>
          <w:tcPr>
            <w:tcW w:w="1549" w:type="pct"/>
            <w:tcMar>
              <w:top w:w="0" w:type="dxa"/>
              <w:left w:w="0" w:type="dxa"/>
              <w:bottom w:w="0" w:type="dxa"/>
              <w:right w:w="0" w:type="dxa"/>
            </w:tcMar>
            <w:vAlign w:val="center"/>
          </w:tcPr>
          <w:p w14:paraId="235962AB" w14:textId="77777777" w:rsidR="0061591D" w:rsidRPr="00942E28" w:rsidRDefault="00224D52" w:rsidP="00942E28">
            <w:pPr>
              <w:spacing w:line="240" w:lineRule="auto"/>
              <w:rPr>
                <w:color w:val="auto"/>
                <w:sz w:val="20"/>
                <w:szCs w:val="20"/>
                <w:lang w:eastAsia="en-US"/>
              </w:rPr>
            </w:pPr>
            <w:r w:rsidRPr="00942E28">
              <w:rPr>
                <w:color w:val="auto"/>
                <w:sz w:val="20"/>
                <w:szCs w:val="20"/>
                <w:lang w:eastAsia="en-US"/>
              </w:rPr>
              <w:t xml:space="preserve">Tên sản phẩm, hàng hóa nhãn... </w:t>
            </w:r>
          </w:p>
          <w:p w14:paraId="372B0F3E" w14:textId="77777777" w:rsidR="00A77B3E" w:rsidRPr="00942E28" w:rsidRDefault="00224D52" w:rsidP="00942E28">
            <w:pPr>
              <w:spacing w:line="240" w:lineRule="auto"/>
              <w:rPr>
                <w:i/>
                <w:color w:val="auto"/>
                <w:sz w:val="20"/>
                <w:szCs w:val="20"/>
                <w:lang w:eastAsia="en-US"/>
              </w:rPr>
            </w:pPr>
            <w:r w:rsidRPr="00942E28">
              <w:rPr>
                <w:i/>
                <w:color w:val="auto"/>
                <w:sz w:val="20"/>
                <w:szCs w:val="20"/>
                <w:lang w:eastAsia="en-US"/>
              </w:rPr>
              <w:t>Ví dụ: Ắc quy chì 12V</w:t>
            </w:r>
            <w:r w:rsidR="0061591D" w:rsidRPr="00942E28">
              <w:rPr>
                <w:i/>
                <w:color w:val="auto"/>
                <w:sz w:val="20"/>
                <w:szCs w:val="20"/>
                <w:lang w:eastAsia="en-US"/>
              </w:rPr>
              <w:t xml:space="preserve"> </w:t>
            </w:r>
            <w:r w:rsidRPr="00942E28">
              <w:rPr>
                <w:i/>
                <w:color w:val="auto"/>
                <w:sz w:val="20"/>
                <w:szCs w:val="20"/>
                <w:lang w:eastAsia="en-US"/>
              </w:rPr>
              <w:t>nhãn A</w:t>
            </w:r>
          </w:p>
        </w:tc>
        <w:tc>
          <w:tcPr>
            <w:tcW w:w="354" w:type="pct"/>
            <w:tcMar>
              <w:top w:w="0" w:type="dxa"/>
              <w:left w:w="0" w:type="dxa"/>
              <w:bottom w:w="0" w:type="dxa"/>
              <w:right w:w="0" w:type="dxa"/>
            </w:tcMar>
            <w:vAlign w:val="center"/>
          </w:tcPr>
          <w:p w14:paraId="09F47E31"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 xml:space="preserve"> </w:t>
            </w:r>
          </w:p>
        </w:tc>
        <w:tc>
          <w:tcPr>
            <w:tcW w:w="808" w:type="pct"/>
            <w:tcMar>
              <w:top w:w="0" w:type="dxa"/>
              <w:left w:w="0" w:type="dxa"/>
              <w:bottom w:w="0" w:type="dxa"/>
              <w:right w:w="0" w:type="dxa"/>
            </w:tcMar>
            <w:vAlign w:val="center"/>
          </w:tcPr>
          <w:p w14:paraId="0399C7EA"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 xml:space="preserve"> </w:t>
            </w:r>
          </w:p>
        </w:tc>
        <w:tc>
          <w:tcPr>
            <w:tcW w:w="480" w:type="pct"/>
            <w:tcMar>
              <w:top w:w="0" w:type="dxa"/>
              <w:left w:w="0" w:type="dxa"/>
              <w:bottom w:w="0" w:type="dxa"/>
              <w:right w:w="0" w:type="dxa"/>
            </w:tcMar>
            <w:vAlign w:val="center"/>
          </w:tcPr>
          <w:p w14:paraId="3D9712A2"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 xml:space="preserve"> </w:t>
            </w:r>
          </w:p>
        </w:tc>
        <w:tc>
          <w:tcPr>
            <w:tcW w:w="623" w:type="pct"/>
            <w:tcMar>
              <w:top w:w="0" w:type="dxa"/>
              <w:left w:w="0" w:type="dxa"/>
              <w:bottom w:w="0" w:type="dxa"/>
              <w:right w:w="0" w:type="dxa"/>
            </w:tcMar>
            <w:vAlign w:val="center"/>
          </w:tcPr>
          <w:p w14:paraId="67B29449"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 xml:space="preserve"> </w:t>
            </w:r>
          </w:p>
        </w:tc>
        <w:tc>
          <w:tcPr>
            <w:tcW w:w="867" w:type="pct"/>
            <w:tcMar>
              <w:top w:w="0" w:type="dxa"/>
              <w:left w:w="0" w:type="dxa"/>
              <w:bottom w:w="0" w:type="dxa"/>
              <w:right w:w="0" w:type="dxa"/>
            </w:tcMar>
            <w:vAlign w:val="center"/>
          </w:tcPr>
          <w:p w14:paraId="48EFA0A4"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 xml:space="preserve"> </w:t>
            </w:r>
          </w:p>
        </w:tc>
      </w:tr>
      <w:tr w:rsidR="00A77B3E" w:rsidRPr="00942E28" w14:paraId="08EF65E6" w14:textId="77777777" w:rsidTr="00942E28">
        <w:trPr>
          <w:jc w:val="center"/>
        </w:trPr>
        <w:tc>
          <w:tcPr>
            <w:tcW w:w="320" w:type="pct"/>
            <w:tcMar>
              <w:top w:w="0" w:type="dxa"/>
              <w:left w:w="0" w:type="dxa"/>
              <w:bottom w:w="0" w:type="dxa"/>
              <w:right w:w="0" w:type="dxa"/>
            </w:tcMar>
            <w:vAlign w:val="center"/>
          </w:tcPr>
          <w:p w14:paraId="13C62C6F"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1.1</w:t>
            </w:r>
          </w:p>
        </w:tc>
        <w:tc>
          <w:tcPr>
            <w:tcW w:w="1549" w:type="pct"/>
            <w:tcMar>
              <w:top w:w="0" w:type="dxa"/>
              <w:left w:w="0" w:type="dxa"/>
              <w:bottom w:w="0" w:type="dxa"/>
              <w:right w:w="0" w:type="dxa"/>
            </w:tcMar>
            <w:vAlign w:val="center"/>
          </w:tcPr>
          <w:p w14:paraId="34A354DF" w14:textId="77777777" w:rsidR="00A77B3E" w:rsidRPr="00942E28" w:rsidRDefault="006C67E4" w:rsidP="00942E28">
            <w:pPr>
              <w:spacing w:line="240" w:lineRule="auto"/>
              <w:rPr>
                <w:color w:val="auto"/>
                <w:sz w:val="20"/>
                <w:szCs w:val="20"/>
                <w:lang w:eastAsia="en-US"/>
              </w:rPr>
            </w:pPr>
            <w:r w:rsidRPr="00942E28">
              <w:rPr>
                <w:color w:val="auto"/>
                <w:sz w:val="20"/>
                <w:szCs w:val="20"/>
                <w:lang w:eastAsia="en-US"/>
              </w:rPr>
              <w:t>Tên nhóm sản phẩm</w:t>
            </w:r>
            <w:r w:rsidRPr="00942E28">
              <w:rPr>
                <w:color w:val="auto"/>
                <w:sz w:val="20"/>
                <w:szCs w:val="20"/>
                <w:lang w:eastAsia="en-US"/>
              </w:rPr>
              <w:br/>
            </w:r>
            <w:r w:rsidRPr="00942E28">
              <w:rPr>
                <w:i/>
                <w:color w:val="auto"/>
                <w:sz w:val="20"/>
                <w:szCs w:val="20"/>
                <w:lang w:eastAsia="en-US"/>
              </w:rPr>
              <w:t>Ví dụ: B.1.1</w:t>
            </w:r>
            <w:r w:rsidR="00224D52" w:rsidRPr="00942E28">
              <w:rPr>
                <w:i/>
                <w:color w:val="auto"/>
                <w:sz w:val="20"/>
                <w:szCs w:val="20"/>
                <w:lang w:eastAsia="en-US"/>
              </w:rPr>
              <w:t>. Ắc quy chì</w:t>
            </w:r>
          </w:p>
        </w:tc>
        <w:tc>
          <w:tcPr>
            <w:tcW w:w="354" w:type="pct"/>
            <w:tcMar>
              <w:top w:w="0" w:type="dxa"/>
              <w:left w:w="0" w:type="dxa"/>
              <w:bottom w:w="0" w:type="dxa"/>
              <w:right w:w="0" w:type="dxa"/>
            </w:tcMar>
            <w:vAlign w:val="center"/>
          </w:tcPr>
          <w:p w14:paraId="78FBD1D7"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 xml:space="preserve"> </w:t>
            </w:r>
          </w:p>
        </w:tc>
        <w:tc>
          <w:tcPr>
            <w:tcW w:w="808" w:type="pct"/>
            <w:tcMar>
              <w:top w:w="0" w:type="dxa"/>
              <w:left w:w="0" w:type="dxa"/>
              <w:bottom w:w="0" w:type="dxa"/>
              <w:right w:w="0" w:type="dxa"/>
            </w:tcMar>
            <w:vAlign w:val="center"/>
          </w:tcPr>
          <w:p w14:paraId="6FAE1558"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 xml:space="preserve"> </w:t>
            </w:r>
          </w:p>
        </w:tc>
        <w:tc>
          <w:tcPr>
            <w:tcW w:w="480" w:type="pct"/>
            <w:tcMar>
              <w:top w:w="0" w:type="dxa"/>
              <w:left w:w="0" w:type="dxa"/>
              <w:bottom w:w="0" w:type="dxa"/>
              <w:right w:w="0" w:type="dxa"/>
            </w:tcMar>
            <w:vAlign w:val="center"/>
          </w:tcPr>
          <w:p w14:paraId="0475D512"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 xml:space="preserve"> </w:t>
            </w:r>
          </w:p>
        </w:tc>
        <w:tc>
          <w:tcPr>
            <w:tcW w:w="623" w:type="pct"/>
            <w:tcMar>
              <w:top w:w="0" w:type="dxa"/>
              <w:left w:w="0" w:type="dxa"/>
              <w:bottom w:w="0" w:type="dxa"/>
              <w:right w:w="0" w:type="dxa"/>
            </w:tcMar>
            <w:vAlign w:val="center"/>
          </w:tcPr>
          <w:p w14:paraId="377BD002"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 xml:space="preserve"> </w:t>
            </w:r>
          </w:p>
        </w:tc>
        <w:tc>
          <w:tcPr>
            <w:tcW w:w="867" w:type="pct"/>
            <w:tcMar>
              <w:top w:w="0" w:type="dxa"/>
              <w:left w:w="0" w:type="dxa"/>
              <w:bottom w:w="0" w:type="dxa"/>
              <w:right w:w="0" w:type="dxa"/>
            </w:tcMar>
            <w:vAlign w:val="center"/>
          </w:tcPr>
          <w:p w14:paraId="23E7A69C"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 xml:space="preserve"> </w:t>
            </w:r>
          </w:p>
        </w:tc>
      </w:tr>
      <w:tr w:rsidR="00A77B3E" w:rsidRPr="00942E28" w14:paraId="02C55017" w14:textId="77777777" w:rsidTr="00942E28">
        <w:trPr>
          <w:jc w:val="center"/>
        </w:trPr>
        <w:tc>
          <w:tcPr>
            <w:tcW w:w="320" w:type="pct"/>
            <w:tcMar>
              <w:top w:w="0" w:type="dxa"/>
              <w:left w:w="0" w:type="dxa"/>
              <w:bottom w:w="0" w:type="dxa"/>
              <w:right w:w="0" w:type="dxa"/>
            </w:tcMar>
            <w:vAlign w:val="center"/>
          </w:tcPr>
          <w:p w14:paraId="6324D702" w14:textId="77777777" w:rsidR="00A77B3E" w:rsidRPr="00942E28" w:rsidRDefault="0061591D" w:rsidP="00942E28">
            <w:pPr>
              <w:spacing w:line="240" w:lineRule="auto"/>
              <w:jc w:val="center"/>
              <w:rPr>
                <w:color w:val="auto"/>
                <w:sz w:val="20"/>
                <w:szCs w:val="20"/>
                <w:lang w:eastAsia="en-US"/>
              </w:rPr>
            </w:pPr>
            <w:r w:rsidRPr="00942E28">
              <w:rPr>
                <w:color w:val="auto"/>
                <w:sz w:val="20"/>
                <w:szCs w:val="20"/>
                <w:lang w:eastAsia="en-US"/>
              </w:rPr>
              <w:t>......</w:t>
            </w:r>
          </w:p>
        </w:tc>
        <w:tc>
          <w:tcPr>
            <w:tcW w:w="1549" w:type="pct"/>
            <w:tcMar>
              <w:top w:w="0" w:type="dxa"/>
              <w:left w:w="0" w:type="dxa"/>
              <w:bottom w:w="0" w:type="dxa"/>
              <w:right w:w="0" w:type="dxa"/>
            </w:tcMar>
            <w:vAlign w:val="center"/>
          </w:tcPr>
          <w:p w14:paraId="1759593F"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 xml:space="preserve"> </w:t>
            </w:r>
          </w:p>
        </w:tc>
        <w:tc>
          <w:tcPr>
            <w:tcW w:w="354" w:type="pct"/>
            <w:tcMar>
              <w:top w:w="0" w:type="dxa"/>
              <w:left w:w="0" w:type="dxa"/>
              <w:bottom w:w="0" w:type="dxa"/>
              <w:right w:w="0" w:type="dxa"/>
            </w:tcMar>
            <w:vAlign w:val="center"/>
          </w:tcPr>
          <w:p w14:paraId="59C1807B"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 xml:space="preserve"> </w:t>
            </w:r>
          </w:p>
        </w:tc>
        <w:tc>
          <w:tcPr>
            <w:tcW w:w="808" w:type="pct"/>
            <w:tcMar>
              <w:top w:w="0" w:type="dxa"/>
              <w:left w:w="0" w:type="dxa"/>
              <w:bottom w:w="0" w:type="dxa"/>
              <w:right w:w="0" w:type="dxa"/>
            </w:tcMar>
            <w:vAlign w:val="center"/>
          </w:tcPr>
          <w:p w14:paraId="6F6ACA2B"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 xml:space="preserve"> </w:t>
            </w:r>
          </w:p>
        </w:tc>
        <w:tc>
          <w:tcPr>
            <w:tcW w:w="480" w:type="pct"/>
            <w:tcMar>
              <w:top w:w="0" w:type="dxa"/>
              <w:left w:w="0" w:type="dxa"/>
              <w:bottom w:w="0" w:type="dxa"/>
              <w:right w:w="0" w:type="dxa"/>
            </w:tcMar>
            <w:vAlign w:val="center"/>
          </w:tcPr>
          <w:p w14:paraId="6EDACB81"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 xml:space="preserve"> </w:t>
            </w:r>
          </w:p>
        </w:tc>
        <w:tc>
          <w:tcPr>
            <w:tcW w:w="623" w:type="pct"/>
            <w:tcMar>
              <w:top w:w="0" w:type="dxa"/>
              <w:left w:w="0" w:type="dxa"/>
              <w:bottom w:w="0" w:type="dxa"/>
              <w:right w:w="0" w:type="dxa"/>
            </w:tcMar>
            <w:vAlign w:val="center"/>
          </w:tcPr>
          <w:p w14:paraId="5ABE05AE"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 xml:space="preserve"> </w:t>
            </w:r>
          </w:p>
        </w:tc>
        <w:tc>
          <w:tcPr>
            <w:tcW w:w="867" w:type="pct"/>
            <w:tcMar>
              <w:top w:w="0" w:type="dxa"/>
              <w:left w:w="0" w:type="dxa"/>
              <w:bottom w:w="0" w:type="dxa"/>
              <w:right w:w="0" w:type="dxa"/>
            </w:tcMar>
            <w:vAlign w:val="center"/>
          </w:tcPr>
          <w:p w14:paraId="46ECBAC1"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 xml:space="preserve"> </w:t>
            </w:r>
          </w:p>
        </w:tc>
      </w:tr>
      <w:tr w:rsidR="0061591D" w:rsidRPr="00942E28" w14:paraId="6DCE6B73" w14:textId="77777777" w:rsidTr="00942E28">
        <w:trPr>
          <w:jc w:val="center"/>
        </w:trPr>
        <w:tc>
          <w:tcPr>
            <w:tcW w:w="1" w:type="pct"/>
            <w:gridSpan w:val="5"/>
            <w:vAlign w:val="center"/>
          </w:tcPr>
          <w:p w14:paraId="669E2AE4" w14:textId="77777777" w:rsidR="0061591D" w:rsidRPr="00942E28" w:rsidRDefault="0061591D" w:rsidP="00942E28">
            <w:pPr>
              <w:spacing w:line="240" w:lineRule="auto"/>
              <w:jc w:val="center"/>
              <w:rPr>
                <w:b/>
                <w:color w:val="auto"/>
                <w:sz w:val="20"/>
                <w:szCs w:val="20"/>
                <w:lang w:eastAsia="en-US"/>
              </w:rPr>
            </w:pPr>
            <w:r w:rsidRPr="00942E28">
              <w:rPr>
                <w:b/>
                <w:color w:val="auto"/>
                <w:sz w:val="20"/>
                <w:szCs w:val="20"/>
                <w:lang w:eastAsia="en-US"/>
              </w:rPr>
              <w:t>Tổng</w:t>
            </w:r>
          </w:p>
        </w:tc>
        <w:tc>
          <w:tcPr>
            <w:tcW w:w="623" w:type="pct"/>
            <w:tcMar>
              <w:top w:w="0" w:type="dxa"/>
              <w:left w:w="0" w:type="dxa"/>
              <w:bottom w:w="0" w:type="dxa"/>
              <w:right w:w="0" w:type="dxa"/>
            </w:tcMar>
            <w:vAlign w:val="center"/>
          </w:tcPr>
          <w:p w14:paraId="5CE050EF" w14:textId="77777777" w:rsidR="0061591D" w:rsidRPr="00942E28" w:rsidRDefault="0061591D" w:rsidP="00942E28">
            <w:pPr>
              <w:spacing w:line="240" w:lineRule="auto"/>
              <w:jc w:val="center"/>
              <w:rPr>
                <w:color w:val="auto"/>
                <w:sz w:val="20"/>
                <w:szCs w:val="20"/>
                <w:lang w:eastAsia="en-US"/>
              </w:rPr>
            </w:pPr>
            <w:r w:rsidRPr="00942E28">
              <w:rPr>
                <w:color w:val="auto"/>
                <w:sz w:val="20"/>
                <w:szCs w:val="20"/>
                <w:lang w:eastAsia="en-US"/>
              </w:rPr>
              <w:t xml:space="preserve"> </w:t>
            </w:r>
          </w:p>
        </w:tc>
        <w:tc>
          <w:tcPr>
            <w:tcW w:w="867" w:type="pct"/>
            <w:tcMar>
              <w:top w:w="100" w:type="dxa"/>
              <w:left w:w="100" w:type="dxa"/>
              <w:bottom w:w="100" w:type="dxa"/>
              <w:right w:w="100" w:type="dxa"/>
            </w:tcMar>
            <w:vAlign w:val="center"/>
          </w:tcPr>
          <w:p w14:paraId="248DC515" w14:textId="77777777" w:rsidR="0061591D" w:rsidRPr="00942E28" w:rsidRDefault="0061591D" w:rsidP="00942E28">
            <w:pPr>
              <w:spacing w:line="240" w:lineRule="auto"/>
              <w:jc w:val="center"/>
              <w:rPr>
                <w:color w:val="auto"/>
                <w:sz w:val="20"/>
                <w:szCs w:val="20"/>
                <w:lang w:eastAsia="en-US"/>
              </w:rPr>
            </w:pPr>
            <w:r w:rsidRPr="00942E28">
              <w:rPr>
                <w:color w:val="auto"/>
                <w:sz w:val="20"/>
                <w:szCs w:val="20"/>
                <w:lang w:eastAsia="en-US"/>
              </w:rPr>
              <w:t xml:space="preserve"> </w:t>
            </w:r>
          </w:p>
        </w:tc>
      </w:tr>
    </w:tbl>
    <w:p w14:paraId="22FD1D28" w14:textId="77777777" w:rsidR="00A77B3E" w:rsidRPr="00942E28" w:rsidRDefault="00224D52" w:rsidP="00942E28">
      <w:pPr>
        <w:spacing w:after="120" w:line="240" w:lineRule="auto"/>
        <w:ind w:firstLine="720"/>
        <w:jc w:val="both"/>
        <w:rPr>
          <w:b/>
          <w:color w:val="auto"/>
          <w:sz w:val="20"/>
          <w:szCs w:val="20"/>
        </w:rPr>
      </w:pPr>
      <w:r w:rsidRPr="00942E28">
        <w:rPr>
          <w:b/>
          <w:color w:val="auto"/>
          <w:sz w:val="20"/>
          <w:szCs w:val="20"/>
          <w:lang w:eastAsia="en-US"/>
        </w:rPr>
        <w:t>Ghi chú:</w:t>
      </w:r>
    </w:p>
    <w:p w14:paraId="63543D1A"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Cột (2): Tại TT 1,... kê khai tên thương mại của sản phẩm, hàng hóa; tại TT 1.1,...kê khai tên nhóm sản phẩm quy định tại Cột 2 Phụ lục I ban hành kèm theo Nghị định số 110/2026/NĐ-CP. Ví dụ: B.</w:t>
      </w:r>
      <w:r w:rsidR="00B949B6" w:rsidRPr="00942E28">
        <w:rPr>
          <w:color w:val="auto"/>
          <w:sz w:val="20"/>
          <w:szCs w:val="20"/>
          <w:lang w:eastAsia="en-US"/>
        </w:rPr>
        <w:t>1.</w:t>
      </w:r>
      <w:r w:rsidRPr="00942E28">
        <w:rPr>
          <w:color w:val="auto"/>
          <w:sz w:val="20"/>
          <w:szCs w:val="20"/>
          <w:lang w:eastAsia="en-US"/>
        </w:rPr>
        <w:t>1. Ắc quy chì;</w:t>
      </w:r>
    </w:p>
    <w:p w14:paraId="31B909C7"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 Cột (4): Khối lượng/đơn vị sản phẩm được xác định làm tròn đến hàng </w:t>
      </w:r>
      <w:r w:rsidR="000B3519" w:rsidRPr="00942E28">
        <w:rPr>
          <w:color w:val="auto"/>
          <w:sz w:val="20"/>
          <w:szCs w:val="20"/>
          <w:lang w:eastAsia="en-US"/>
        </w:rPr>
        <w:t>phần</w:t>
      </w:r>
      <w:r w:rsidRPr="00942E28">
        <w:rPr>
          <w:color w:val="auto"/>
          <w:sz w:val="20"/>
          <w:szCs w:val="20"/>
          <w:lang w:eastAsia="en-US"/>
        </w:rPr>
        <w:t xml:space="preserve"> nghìn. Ví dụ: 1,12305 kg làm tròn thành 1,123 kg;</w:t>
      </w:r>
    </w:p>
    <w:p w14:paraId="22B8F063"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Cột (7): Kê khai doanh thu thuần của sản phẩm, hàng hóa sản xuất, nhập khẩu đưa ra thị trường trong nước.</w:t>
      </w:r>
    </w:p>
    <w:p w14:paraId="2BEAB851" w14:textId="77777777" w:rsidR="00A77B3E" w:rsidRPr="00942E28" w:rsidRDefault="00224D52" w:rsidP="00942E28">
      <w:pPr>
        <w:spacing w:after="120" w:line="240" w:lineRule="auto"/>
        <w:ind w:firstLine="720"/>
        <w:jc w:val="both"/>
        <w:rPr>
          <w:b/>
          <w:color w:val="auto"/>
          <w:sz w:val="20"/>
          <w:szCs w:val="20"/>
        </w:rPr>
      </w:pPr>
      <w:r w:rsidRPr="00942E28">
        <w:rPr>
          <w:b/>
          <w:color w:val="auto"/>
          <w:sz w:val="20"/>
          <w:szCs w:val="20"/>
          <w:lang w:eastAsia="en-US"/>
        </w:rPr>
        <w:t>2. Đối với bao bì phải tái chế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0" w:type="dxa"/>
        </w:tblCellMar>
        <w:tblLook w:val="00A0" w:firstRow="1" w:lastRow="0" w:firstColumn="1" w:lastColumn="0" w:noHBand="0" w:noVBand="0"/>
      </w:tblPr>
      <w:tblGrid>
        <w:gridCol w:w="493"/>
        <w:gridCol w:w="2625"/>
        <w:gridCol w:w="960"/>
        <w:gridCol w:w="1875"/>
        <w:gridCol w:w="1172"/>
        <w:gridCol w:w="2368"/>
        <w:gridCol w:w="890"/>
        <w:gridCol w:w="1640"/>
        <w:gridCol w:w="1925"/>
      </w:tblGrid>
      <w:tr w:rsidR="00A77B3E" w:rsidRPr="00942E28" w14:paraId="44056618" w14:textId="77777777">
        <w:tc>
          <w:tcPr>
            <w:tcW w:w="177" w:type="pct"/>
            <w:tcMar>
              <w:top w:w="0" w:type="dxa"/>
              <w:left w:w="0" w:type="dxa"/>
              <w:bottom w:w="0" w:type="dxa"/>
              <w:right w:w="0" w:type="dxa"/>
            </w:tcMar>
          </w:tcPr>
          <w:p w14:paraId="66ADD7A9"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TT</w:t>
            </w:r>
          </w:p>
        </w:tc>
        <w:tc>
          <w:tcPr>
            <w:tcW w:w="938" w:type="pct"/>
            <w:tcMar>
              <w:top w:w="0" w:type="dxa"/>
              <w:left w:w="0" w:type="dxa"/>
              <w:bottom w:w="0" w:type="dxa"/>
              <w:right w:w="0" w:type="dxa"/>
            </w:tcMar>
          </w:tcPr>
          <w:p w14:paraId="36375F3D"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 xml:space="preserve">Danh </w:t>
            </w:r>
            <w:r w:rsidR="000B3519" w:rsidRPr="00942E28">
              <w:rPr>
                <w:b/>
                <w:color w:val="auto"/>
                <w:sz w:val="20"/>
                <w:szCs w:val="20"/>
                <w:lang w:eastAsia="en-US"/>
              </w:rPr>
              <w:t>mục</w:t>
            </w:r>
            <w:r w:rsidRPr="00942E28">
              <w:rPr>
                <w:b/>
                <w:color w:val="auto"/>
                <w:sz w:val="20"/>
                <w:szCs w:val="20"/>
                <w:lang w:eastAsia="en-US"/>
              </w:rPr>
              <w:t xml:space="preserve"> sản phẩm, hàng hóa</w:t>
            </w:r>
          </w:p>
        </w:tc>
        <w:tc>
          <w:tcPr>
            <w:tcW w:w="341" w:type="pct"/>
            <w:tcMar>
              <w:top w:w="0" w:type="dxa"/>
              <w:left w:w="0" w:type="dxa"/>
              <w:bottom w:w="0" w:type="dxa"/>
              <w:right w:w="0" w:type="dxa"/>
            </w:tcMar>
          </w:tcPr>
          <w:p w14:paraId="054D6FC5"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Đơn vị tính</w:t>
            </w:r>
          </w:p>
        </w:tc>
        <w:tc>
          <w:tcPr>
            <w:tcW w:w="669" w:type="pct"/>
            <w:tcMar>
              <w:top w:w="0" w:type="dxa"/>
              <w:left w:w="0" w:type="dxa"/>
              <w:bottom w:w="0" w:type="dxa"/>
              <w:right w:w="0" w:type="dxa"/>
            </w:tcMar>
          </w:tcPr>
          <w:p w14:paraId="06C58C6C"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Bao bì (trực tiếp/ ngoài)</w:t>
            </w:r>
          </w:p>
        </w:tc>
        <w:tc>
          <w:tcPr>
            <w:tcW w:w="417" w:type="pct"/>
            <w:tcMar>
              <w:top w:w="0" w:type="dxa"/>
              <w:left w:w="0" w:type="dxa"/>
              <w:bottom w:w="0" w:type="dxa"/>
              <w:right w:w="0" w:type="dxa"/>
            </w:tcMar>
          </w:tcPr>
          <w:p w14:paraId="63A8B305"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Quy cách đóng gói</w:t>
            </w:r>
          </w:p>
        </w:tc>
        <w:tc>
          <w:tcPr>
            <w:tcW w:w="846" w:type="pct"/>
            <w:tcMar>
              <w:top w:w="0" w:type="dxa"/>
              <w:left w:w="0" w:type="dxa"/>
              <w:bottom w:w="0" w:type="dxa"/>
              <w:right w:w="0" w:type="dxa"/>
            </w:tcMar>
          </w:tcPr>
          <w:p w14:paraId="59E8B1F6" w14:textId="77777777" w:rsidR="00A77B3E" w:rsidRPr="00942E28" w:rsidRDefault="006728F1" w:rsidP="00942E28">
            <w:pPr>
              <w:spacing w:line="240" w:lineRule="auto"/>
              <w:jc w:val="center"/>
              <w:rPr>
                <w:b/>
                <w:color w:val="auto"/>
                <w:sz w:val="20"/>
                <w:szCs w:val="20"/>
                <w:lang w:eastAsia="en-US"/>
              </w:rPr>
            </w:pPr>
            <w:r w:rsidRPr="00942E28">
              <w:rPr>
                <w:b/>
                <w:color w:val="auto"/>
                <w:sz w:val="20"/>
                <w:szCs w:val="20"/>
                <w:lang w:eastAsia="en-US"/>
              </w:rPr>
              <w:t>Khối lượng/đơn vị sản phẩm</w:t>
            </w:r>
            <w:r w:rsidRPr="00942E28">
              <w:rPr>
                <w:b/>
                <w:color w:val="auto"/>
                <w:sz w:val="20"/>
                <w:szCs w:val="20"/>
                <w:lang w:eastAsia="en-US"/>
              </w:rPr>
              <w:br/>
            </w:r>
            <w:r w:rsidR="00224D52" w:rsidRPr="00942E28">
              <w:rPr>
                <w:color w:val="auto"/>
                <w:sz w:val="20"/>
                <w:szCs w:val="20"/>
                <w:lang w:eastAsia="en-US"/>
              </w:rPr>
              <w:t>(kg)</w:t>
            </w:r>
          </w:p>
        </w:tc>
        <w:tc>
          <w:tcPr>
            <w:tcW w:w="316" w:type="pct"/>
            <w:tcMar>
              <w:top w:w="0" w:type="dxa"/>
              <w:left w:w="0" w:type="dxa"/>
              <w:bottom w:w="0" w:type="dxa"/>
              <w:right w:w="0" w:type="dxa"/>
            </w:tcMar>
          </w:tcPr>
          <w:p w14:paraId="4F0020D4"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Số lượng</w:t>
            </w:r>
          </w:p>
        </w:tc>
        <w:tc>
          <w:tcPr>
            <w:tcW w:w="585" w:type="pct"/>
            <w:tcMar>
              <w:top w:w="0" w:type="dxa"/>
              <w:left w:w="0" w:type="dxa"/>
              <w:bottom w:w="0" w:type="dxa"/>
              <w:right w:w="0" w:type="dxa"/>
            </w:tcMar>
          </w:tcPr>
          <w:p w14:paraId="52F84586" w14:textId="77777777" w:rsidR="00A77B3E" w:rsidRPr="00942E28" w:rsidRDefault="006728F1" w:rsidP="00942E28">
            <w:pPr>
              <w:spacing w:line="240" w:lineRule="auto"/>
              <w:jc w:val="center"/>
              <w:rPr>
                <w:b/>
                <w:color w:val="auto"/>
                <w:sz w:val="20"/>
                <w:szCs w:val="20"/>
                <w:lang w:eastAsia="en-US"/>
              </w:rPr>
            </w:pPr>
            <w:r w:rsidRPr="00942E28">
              <w:rPr>
                <w:b/>
                <w:color w:val="auto"/>
                <w:sz w:val="20"/>
                <w:szCs w:val="20"/>
                <w:lang w:eastAsia="en-US"/>
              </w:rPr>
              <w:t>Tổng khối lượng</w:t>
            </w:r>
            <w:r w:rsidRPr="00942E28">
              <w:rPr>
                <w:b/>
                <w:color w:val="auto"/>
                <w:sz w:val="20"/>
                <w:szCs w:val="20"/>
                <w:lang w:eastAsia="en-US"/>
              </w:rPr>
              <w:br/>
            </w:r>
            <w:r w:rsidR="00224D52" w:rsidRPr="00942E28">
              <w:rPr>
                <w:color w:val="auto"/>
                <w:sz w:val="20"/>
                <w:szCs w:val="20"/>
                <w:lang w:eastAsia="en-US"/>
              </w:rPr>
              <w:t>(kg)</w:t>
            </w:r>
          </w:p>
        </w:tc>
        <w:tc>
          <w:tcPr>
            <w:tcW w:w="711" w:type="pct"/>
            <w:tcMar>
              <w:top w:w="0" w:type="dxa"/>
              <w:left w:w="0" w:type="dxa"/>
              <w:bottom w:w="0" w:type="dxa"/>
              <w:right w:w="0" w:type="dxa"/>
            </w:tcMar>
          </w:tcPr>
          <w:p w14:paraId="198FFDB9" w14:textId="77777777" w:rsidR="00A77B3E" w:rsidRPr="00942E28" w:rsidRDefault="006728F1" w:rsidP="00942E28">
            <w:pPr>
              <w:spacing w:line="240" w:lineRule="auto"/>
              <w:jc w:val="center"/>
              <w:rPr>
                <w:b/>
                <w:color w:val="auto"/>
                <w:sz w:val="20"/>
                <w:szCs w:val="20"/>
                <w:lang w:eastAsia="en-US"/>
              </w:rPr>
            </w:pPr>
            <w:r w:rsidRPr="00942E28">
              <w:rPr>
                <w:b/>
                <w:color w:val="auto"/>
                <w:sz w:val="20"/>
                <w:szCs w:val="20"/>
                <w:lang w:eastAsia="en-US"/>
              </w:rPr>
              <w:t>Doanh thu thuần trong nước</w:t>
            </w:r>
            <w:r w:rsidRPr="00942E28">
              <w:rPr>
                <w:b/>
                <w:color w:val="auto"/>
                <w:sz w:val="20"/>
                <w:szCs w:val="20"/>
                <w:lang w:eastAsia="en-US"/>
              </w:rPr>
              <w:br/>
            </w:r>
            <w:r w:rsidR="00224D52" w:rsidRPr="00942E28">
              <w:rPr>
                <w:color w:val="auto"/>
                <w:sz w:val="20"/>
                <w:szCs w:val="20"/>
                <w:lang w:eastAsia="en-US"/>
              </w:rPr>
              <w:t>(đ</w:t>
            </w:r>
            <w:r w:rsidRPr="00942E28">
              <w:rPr>
                <w:color w:val="auto"/>
                <w:sz w:val="20"/>
                <w:szCs w:val="20"/>
                <w:lang w:eastAsia="en-US"/>
              </w:rPr>
              <w:t>ồ</w:t>
            </w:r>
            <w:r w:rsidR="00224D52" w:rsidRPr="00942E28">
              <w:rPr>
                <w:color w:val="auto"/>
                <w:sz w:val="20"/>
                <w:szCs w:val="20"/>
                <w:lang w:eastAsia="en-US"/>
              </w:rPr>
              <w:t>ng)</w:t>
            </w:r>
          </w:p>
        </w:tc>
      </w:tr>
      <w:tr w:rsidR="00A77B3E" w:rsidRPr="00942E28" w14:paraId="6C6B0E23" w14:textId="77777777">
        <w:tc>
          <w:tcPr>
            <w:tcW w:w="152" w:type="pct"/>
            <w:tcMar>
              <w:top w:w="0" w:type="dxa"/>
              <w:left w:w="0" w:type="dxa"/>
              <w:bottom w:w="0" w:type="dxa"/>
              <w:right w:w="0" w:type="dxa"/>
            </w:tcMar>
          </w:tcPr>
          <w:p w14:paraId="1E2A6FED"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(1)</w:t>
            </w:r>
          </w:p>
        </w:tc>
        <w:tc>
          <w:tcPr>
            <w:tcW w:w="941" w:type="pct"/>
            <w:tcMar>
              <w:top w:w="0" w:type="dxa"/>
              <w:left w:w="0" w:type="dxa"/>
              <w:bottom w:w="0" w:type="dxa"/>
              <w:right w:w="0" w:type="dxa"/>
            </w:tcMar>
          </w:tcPr>
          <w:p w14:paraId="5D149C54" w14:textId="77777777" w:rsidR="00A77B3E" w:rsidRPr="00942E28" w:rsidRDefault="00516FEE" w:rsidP="00942E28">
            <w:pPr>
              <w:spacing w:line="240" w:lineRule="auto"/>
              <w:jc w:val="center"/>
              <w:rPr>
                <w:b/>
                <w:color w:val="auto"/>
                <w:sz w:val="20"/>
                <w:szCs w:val="20"/>
                <w:lang w:eastAsia="en-US"/>
              </w:rPr>
            </w:pPr>
            <w:r w:rsidRPr="00942E28">
              <w:rPr>
                <w:b/>
                <w:color w:val="auto"/>
                <w:sz w:val="20"/>
                <w:szCs w:val="20"/>
                <w:lang w:eastAsia="en-US"/>
              </w:rPr>
              <w:t>(2)</w:t>
            </w:r>
          </w:p>
        </w:tc>
        <w:tc>
          <w:tcPr>
            <w:tcW w:w="344" w:type="pct"/>
            <w:tcMar>
              <w:top w:w="0" w:type="dxa"/>
              <w:left w:w="0" w:type="dxa"/>
              <w:bottom w:w="0" w:type="dxa"/>
              <w:right w:w="0" w:type="dxa"/>
            </w:tcMar>
          </w:tcPr>
          <w:p w14:paraId="7ABE3C6C"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(3)</w:t>
            </w:r>
          </w:p>
        </w:tc>
        <w:tc>
          <w:tcPr>
            <w:tcW w:w="672" w:type="pct"/>
            <w:tcMar>
              <w:top w:w="0" w:type="dxa"/>
              <w:left w:w="0" w:type="dxa"/>
              <w:bottom w:w="0" w:type="dxa"/>
              <w:right w:w="0" w:type="dxa"/>
            </w:tcMar>
          </w:tcPr>
          <w:p w14:paraId="6F20E960"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(4)</w:t>
            </w:r>
          </w:p>
        </w:tc>
        <w:tc>
          <w:tcPr>
            <w:tcW w:w="420" w:type="pct"/>
            <w:tcMar>
              <w:top w:w="0" w:type="dxa"/>
              <w:left w:w="0" w:type="dxa"/>
              <w:bottom w:w="0" w:type="dxa"/>
              <w:right w:w="0" w:type="dxa"/>
            </w:tcMar>
          </w:tcPr>
          <w:p w14:paraId="5CA608AD"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(5)</w:t>
            </w:r>
          </w:p>
        </w:tc>
        <w:tc>
          <w:tcPr>
            <w:tcW w:w="849" w:type="pct"/>
            <w:tcMar>
              <w:top w:w="0" w:type="dxa"/>
              <w:left w:w="0" w:type="dxa"/>
              <w:bottom w:w="0" w:type="dxa"/>
              <w:right w:w="0" w:type="dxa"/>
            </w:tcMar>
          </w:tcPr>
          <w:p w14:paraId="68A7B7FA"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(6)</w:t>
            </w:r>
          </w:p>
        </w:tc>
        <w:tc>
          <w:tcPr>
            <w:tcW w:w="319" w:type="pct"/>
            <w:tcMar>
              <w:top w:w="0" w:type="dxa"/>
              <w:left w:w="0" w:type="dxa"/>
              <w:bottom w:w="0" w:type="dxa"/>
              <w:right w:w="0" w:type="dxa"/>
            </w:tcMar>
          </w:tcPr>
          <w:p w14:paraId="0549D794"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(7)</w:t>
            </w:r>
          </w:p>
        </w:tc>
        <w:tc>
          <w:tcPr>
            <w:tcW w:w="588" w:type="pct"/>
            <w:tcMar>
              <w:top w:w="0" w:type="dxa"/>
              <w:left w:w="0" w:type="dxa"/>
              <w:bottom w:w="0" w:type="dxa"/>
              <w:right w:w="0" w:type="dxa"/>
            </w:tcMar>
          </w:tcPr>
          <w:p w14:paraId="7CDFEF80"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(8) = (6)</w:t>
            </w:r>
            <w:r w:rsidR="00AF46DF" w:rsidRPr="00942E28">
              <w:rPr>
                <w:b/>
                <w:color w:val="auto"/>
                <w:sz w:val="20"/>
                <w:szCs w:val="20"/>
                <w:lang w:eastAsia="en-US"/>
              </w:rPr>
              <w:t xml:space="preserve"> </w:t>
            </w:r>
            <w:r w:rsidRPr="00942E28">
              <w:rPr>
                <w:b/>
                <w:color w:val="auto"/>
                <w:sz w:val="20"/>
                <w:szCs w:val="20"/>
                <w:lang w:eastAsia="en-US"/>
              </w:rPr>
              <w:t>x</w:t>
            </w:r>
            <w:r w:rsidR="00AF46DF" w:rsidRPr="00942E28">
              <w:rPr>
                <w:b/>
                <w:color w:val="auto"/>
                <w:sz w:val="20"/>
                <w:szCs w:val="20"/>
                <w:lang w:eastAsia="en-US"/>
              </w:rPr>
              <w:t xml:space="preserve"> </w:t>
            </w:r>
            <w:r w:rsidRPr="00942E28">
              <w:rPr>
                <w:b/>
                <w:color w:val="auto"/>
                <w:sz w:val="20"/>
                <w:szCs w:val="20"/>
                <w:lang w:eastAsia="en-US"/>
              </w:rPr>
              <w:t>(7)</w:t>
            </w:r>
          </w:p>
        </w:tc>
        <w:tc>
          <w:tcPr>
            <w:tcW w:w="714" w:type="pct"/>
            <w:tcMar>
              <w:top w:w="0" w:type="dxa"/>
              <w:left w:w="0" w:type="dxa"/>
              <w:bottom w:w="0" w:type="dxa"/>
              <w:right w:w="0" w:type="dxa"/>
            </w:tcMar>
          </w:tcPr>
          <w:p w14:paraId="35F3FE2E"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(9)</w:t>
            </w:r>
          </w:p>
        </w:tc>
      </w:tr>
      <w:tr w:rsidR="00A77B3E" w:rsidRPr="00942E28" w14:paraId="012B3BAA" w14:textId="77777777">
        <w:tc>
          <w:tcPr>
            <w:tcW w:w="152" w:type="pct"/>
            <w:tcMar>
              <w:top w:w="0" w:type="dxa"/>
              <w:left w:w="0" w:type="dxa"/>
              <w:bottom w:w="0" w:type="dxa"/>
              <w:right w:w="0" w:type="dxa"/>
            </w:tcMar>
          </w:tcPr>
          <w:p w14:paraId="620A5657"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1</w:t>
            </w:r>
          </w:p>
        </w:tc>
        <w:tc>
          <w:tcPr>
            <w:tcW w:w="941" w:type="pct"/>
            <w:tcMar>
              <w:top w:w="0" w:type="dxa"/>
              <w:left w:w="0" w:type="dxa"/>
              <w:bottom w:w="0" w:type="dxa"/>
              <w:right w:w="0" w:type="dxa"/>
            </w:tcMar>
          </w:tcPr>
          <w:p w14:paraId="419F2ABC" w14:textId="77777777" w:rsidR="00A77B3E" w:rsidRPr="00942E28" w:rsidRDefault="00224D52" w:rsidP="00942E28">
            <w:pPr>
              <w:spacing w:line="240" w:lineRule="auto"/>
              <w:rPr>
                <w:color w:val="auto"/>
                <w:sz w:val="20"/>
                <w:szCs w:val="20"/>
                <w:lang w:eastAsia="en-US"/>
              </w:rPr>
            </w:pPr>
            <w:r w:rsidRPr="00942E28">
              <w:rPr>
                <w:color w:val="auto"/>
                <w:sz w:val="20"/>
                <w:szCs w:val="20"/>
                <w:lang w:eastAsia="en-US"/>
              </w:rPr>
              <w:t>Tên sản phẩm, hàng hóa nhãn...</w:t>
            </w:r>
          </w:p>
          <w:p w14:paraId="1237540D" w14:textId="77777777" w:rsidR="00A77B3E" w:rsidRPr="00942E28" w:rsidRDefault="006728F1" w:rsidP="00942E28">
            <w:pPr>
              <w:spacing w:line="240" w:lineRule="auto"/>
              <w:rPr>
                <w:i/>
                <w:color w:val="auto"/>
                <w:sz w:val="20"/>
                <w:szCs w:val="20"/>
                <w:lang w:eastAsia="en-US"/>
              </w:rPr>
            </w:pPr>
            <w:r w:rsidRPr="00942E28">
              <w:rPr>
                <w:i/>
                <w:color w:val="auto"/>
                <w:sz w:val="20"/>
                <w:szCs w:val="20"/>
                <w:lang w:eastAsia="en-US"/>
              </w:rPr>
              <w:t xml:space="preserve">Ví dụ: Nước tinh khiết 350 ml </w:t>
            </w:r>
            <w:r w:rsidR="00224D52" w:rsidRPr="00942E28">
              <w:rPr>
                <w:i/>
                <w:color w:val="auto"/>
                <w:sz w:val="20"/>
                <w:szCs w:val="20"/>
                <w:lang w:eastAsia="en-US"/>
              </w:rPr>
              <w:t>nhãn</w:t>
            </w:r>
            <w:r w:rsidRPr="00942E28">
              <w:rPr>
                <w:i/>
                <w:color w:val="auto"/>
                <w:sz w:val="20"/>
                <w:szCs w:val="20"/>
                <w:lang w:eastAsia="en-US"/>
              </w:rPr>
              <w:t xml:space="preserve"> </w:t>
            </w:r>
            <w:r w:rsidR="00224D52" w:rsidRPr="00942E28">
              <w:rPr>
                <w:i/>
                <w:color w:val="auto"/>
                <w:sz w:val="20"/>
                <w:szCs w:val="20"/>
                <w:lang w:eastAsia="en-US"/>
              </w:rPr>
              <w:t>B</w:t>
            </w:r>
          </w:p>
        </w:tc>
        <w:tc>
          <w:tcPr>
            <w:tcW w:w="344" w:type="pct"/>
            <w:tcMar>
              <w:top w:w="0" w:type="dxa"/>
              <w:left w:w="0" w:type="dxa"/>
              <w:bottom w:w="0" w:type="dxa"/>
              <w:right w:w="0" w:type="dxa"/>
            </w:tcMar>
          </w:tcPr>
          <w:p w14:paraId="6FA043D2" w14:textId="77777777" w:rsidR="00A77B3E" w:rsidRPr="00942E28" w:rsidRDefault="00A77B3E" w:rsidP="00942E28">
            <w:pPr>
              <w:spacing w:line="240" w:lineRule="auto"/>
              <w:jc w:val="center"/>
              <w:rPr>
                <w:color w:val="auto"/>
                <w:sz w:val="20"/>
                <w:szCs w:val="20"/>
                <w:lang w:eastAsia="en-US"/>
              </w:rPr>
            </w:pPr>
          </w:p>
        </w:tc>
        <w:tc>
          <w:tcPr>
            <w:tcW w:w="672" w:type="pct"/>
            <w:tcMar>
              <w:top w:w="0" w:type="dxa"/>
              <w:left w:w="0" w:type="dxa"/>
              <w:bottom w:w="0" w:type="dxa"/>
              <w:right w:w="0" w:type="dxa"/>
            </w:tcMar>
          </w:tcPr>
          <w:p w14:paraId="7256CBF8" w14:textId="77777777" w:rsidR="00A77B3E" w:rsidRPr="00942E28" w:rsidRDefault="00A77B3E" w:rsidP="00942E28">
            <w:pPr>
              <w:spacing w:line="240" w:lineRule="auto"/>
              <w:jc w:val="center"/>
              <w:rPr>
                <w:color w:val="auto"/>
                <w:sz w:val="20"/>
                <w:szCs w:val="20"/>
                <w:lang w:eastAsia="en-US"/>
              </w:rPr>
            </w:pPr>
          </w:p>
        </w:tc>
        <w:tc>
          <w:tcPr>
            <w:tcW w:w="420" w:type="pct"/>
            <w:tcMar>
              <w:top w:w="0" w:type="dxa"/>
              <w:left w:w="0" w:type="dxa"/>
              <w:bottom w:w="0" w:type="dxa"/>
              <w:right w:w="0" w:type="dxa"/>
            </w:tcMar>
          </w:tcPr>
          <w:p w14:paraId="06DBCC87" w14:textId="77777777" w:rsidR="00A77B3E" w:rsidRPr="00942E28" w:rsidRDefault="00A77B3E" w:rsidP="00942E28">
            <w:pPr>
              <w:spacing w:line="240" w:lineRule="auto"/>
              <w:jc w:val="center"/>
              <w:rPr>
                <w:color w:val="auto"/>
                <w:sz w:val="20"/>
                <w:szCs w:val="20"/>
                <w:lang w:eastAsia="en-US"/>
              </w:rPr>
            </w:pPr>
          </w:p>
        </w:tc>
        <w:tc>
          <w:tcPr>
            <w:tcW w:w="849" w:type="pct"/>
            <w:tcMar>
              <w:top w:w="0" w:type="dxa"/>
              <w:left w:w="0" w:type="dxa"/>
              <w:bottom w:w="0" w:type="dxa"/>
              <w:right w:w="0" w:type="dxa"/>
            </w:tcMar>
          </w:tcPr>
          <w:p w14:paraId="39420C05" w14:textId="77777777" w:rsidR="00A77B3E" w:rsidRPr="00942E28" w:rsidRDefault="00A77B3E" w:rsidP="00942E28">
            <w:pPr>
              <w:spacing w:line="240" w:lineRule="auto"/>
              <w:jc w:val="center"/>
              <w:rPr>
                <w:color w:val="auto"/>
                <w:sz w:val="20"/>
                <w:szCs w:val="20"/>
                <w:lang w:eastAsia="en-US"/>
              </w:rPr>
            </w:pPr>
          </w:p>
        </w:tc>
        <w:tc>
          <w:tcPr>
            <w:tcW w:w="319" w:type="pct"/>
            <w:tcMar>
              <w:top w:w="0" w:type="dxa"/>
              <w:left w:w="0" w:type="dxa"/>
              <w:bottom w:w="0" w:type="dxa"/>
              <w:right w:w="0" w:type="dxa"/>
            </w:tcMar>
          </w:tcPr>
          <w:p w14:paraId="35D3DF67" w14:textId="77777777" w:rsidR="00A77B3E" w:rsidRPr="00942E28" w:rsidRDefault="00A77B3E" w:rsidP="00942E28">
            <w:pPr>
              <w:spacing w:line="240" w:lineRule="auto"/>
              <w:jc w:val="center"/>
              <w:rPr>
                <w:color w:val="auto"/>
                <w:sz w:val="20"/>
                <w:szCs w:val="20"/>
                <w:lang w:eastAsia="en-US"/>
              </w:rPr>
            </w:pPr>
          </w:p>
        </w:tc>
        <w:tc>
          <w:tcPr>
            <w:tcW w:w="588" w:type="pct"/>
            <w:tcMar>
              <w:top w:w="0" w:type="dxa"/>
              <w:left w:w="0" w:type="dxa"/>
              <w:bottom w:w="0" w:type="dxa"/>
              <w:right w:w="0" w:type="dxa"/>
            </w:tcMar>
          </w:tcPr>
          <w:p w14:paraId="1C2E461E" w14:textId="77777777" w:rsidR="00A77B3E" w:rsidRPr="00942E28" w:rsidRDefault="00A77B3E" w:rsidP="00942E28">
            <w:pPr>
              <w:spacing w:line="240" w:lineRule="auto"/>
              <w:jc w:val="center"/>
              <w:rPr>
                <w:color w:val="auto"/>
                <w:sz w:val="20"/>
                <w:szCs w:val="20"/>
                <w:lang w:eastAsia="en-US"/>
              </w:rPr>
            </w:pPr>
          </w:p>
        </w:tc>
        <w:tc>
          <w:tcPr>
            <w:tcW w:w="714" w:type="pct"/>
            <w:tcMar>
              <w:top w:w="0" w:type="dxa"/>
              <w:left w:w="0" w:type="dxa"/>
              <w:bottom w:w="0" w:type="dxa"/>
              <w:right w:w="0" w:type="dxa"/>
            </w:tcMar>
          </w:tcPr>
          <w:p w14:paraId="36449C41" w14:textId="77777777" w:rsidR="00A77B3E" w:rsidRPr="00942E28" w:rsidRDefault="00A77B3E" w:rsidP="00942E28">
            <w:pPr>
              <w:spacing w:line="240" w:lineRule="auto"/>
              <w:jc w:val="center"/>
              <w:rPr>
                <w:color w:val="auto"/>
                <w:sz w:val="20"/>
                <w:szCs w:val="20"/>
                <w:lang w:eastAsia="en-US"/>
              </w:rPr>
            </w:pPr>
          </w:p>
        </w:tc>
      </w:tr>
      <w:tr w:rsidR="006728F1" w:rsidRPr="00942E28" w14:paraId="1C79B5C9" w14:textId="77777777">
        <w:tc>
          <w:tcPr>
            <w:tcW w:w="152" w:type="pct"/>
            <w:tcMar>
              <w:top w:w="0" w:type="dxa"/>
              <w:left w:w="0" w:type="dxa"/>
              <w:bottom w:w="0" w:type="dxa"/>
              <w:right w:w="0" w:type="dxa"/>
            </w:tcMar>
            <w:vAlign w:val="center"/>
          </w:tcPr>
          <w:p w14:paraId="729C9842" w14:textId="77777777" w:rsidR="006728F1" w:rsidRPr="00942E28" w:rsidRDefault="006728F1" w:rsidP="00942E28">
            <w:pPr>
              <w:spacing w:line="240" w:lineRule="auto"/>
              <w:jc w:val="center"/>
              <w:rPr>
                <w:color w:val="auto"/>
                <w:sz w:val="20"/>
                <w:szCs w:val="20"/>
                <w:lang w:eastAsia="en-US"/>
              </w:rPr>
            </w:pPr>
            <w:r w:rsidRPr="00942E28">
              <w:rPr>
                <w:color w:val="auto"/>
                <w:sz w:val="20"/>
                <w:szCs w:val="20"/>
                <w:lang w:eastAsia="en-US"/>
              </w:rPr>
              <w:t>1.1</w:t>
            </w:r>
          </w:p>
        </w:tc>
        <w:tc>
          <w:tcPr>
            <w:tcW w:w="941" w:type="pct"/>
            <w:tcMar>
              <w:top w:w="0" w:type="dxa"/>
              <w:left w:w="0" w:type="dxa"/>
              <w:bottom w:w="0" w:type="dxa"/>
              <w:right w:w="0" w:type="dxa"/>
            </w:tcMar>
            <w:vAlign w:val="center"/>
          </w:tcPr>
          <w:p w14:paraId="7C8A2252" w14:textId="77777777" w:rsidR="006728F1" w:rsidRPr="00942E28" w:rsidRDefault="006728F1" w:rsidP="00942E28">
            <w:pPr>
              <w:spacing w:line="240" w:lineRule="auto"/>
              <w:rPr>
                <w:i/>
                <w:color w:val="auto"/>
                <w:sz w:val="20"/>
                <w:szCs w:val="20"/>
                <w:lang w:eastAsia="en-US"/>
              </w:rPr>
            </w:pPr>
            <w:r w:rsidRPr="00942E28">
              <w:rPr>
                <w:i/>
                <w:color w:val="auto"/>
                <w:sz w:val="20"/>
                <w:szCs w:val="20"/>
                <w:lang w:eastAsia="en-US"/>
              </w:rPr>
              <w:t>Tên nhóm bao bì</w:t>
            </w:r>
          </w:p>
          <w:p w14:paraId="5A53A364" w14:textId="77777777" w:rsidR="006728F1" w:rsidRPr="00942E28" w:rsidRDefault="006728F1" w:rsidP="00942E28">
            <w:pPr>
              <w:spacing w:line="240" w:lineRule="auto"/>
              <w:rPr>
                <w:i/>
                <w:color w:val="auto"/>
                <w:sz w:val="20"/>
                <w:szCs w:val="20"/>
                <w:lang w:eastAsia="en-US"/>
              </w:rPr>
            </w:pPr>
            <w:r w:rsidRPr="00942E28">
              <w:rPr>
                <w:i/>
                <w:color w:val="auto"/>
                <w:sz w:val="20"/>
                <w:szCs w:val="20"/>
                <w:lang w:eastAsia="en-US"/>
              </w:rPr>
              <w:t>Ví dụ: A.3.1 Bao bì PET cứng</w:t>
            </w:r>
          </w:p>
        </w:tc>
        <w:tc>
          <w:tcPr>
            <w:tcW w:w="344" w:type="pct"/>
            <w:tcMar>
              <w:top w:w="0" w:type="dxa"/>
              <w:left w:w="0" w:type="dxa"/>
              <w:bottom w:w="0" w:type="dxa"/>
              <w:right w:w="0" w:type="dxa"/>
            </w:tcMar>
            <w:vAlign w:val="center"/>
          </w:tcPr>
          <w:p w14:paraId="55B01A0E" w14:textId="77777777" w:rsidR="006728F1" w:rsidRPr="00942E28" w:rsidRDefault="006728F1" w:rsidP="00942E28">
            <w:pPr>
              <w:spacing w:line="240" w:lineRule="auto"/>
              <w:jc w:val="center"/>
              <w:rPr>
                <w:color w:val="auto"/>
                <w:sz w:val="20"/>
                <w:szCs w:val="20"/>
                <w:lang w:eastAsia="en-US"/>
              </w:rPr>
            </w:pPr>
            <w:r w:rsidRPr="00942E28">
              <w:rPr>
                <w:color w:val="auto"/>
                <w:sz w:val="20"/>
                <w:szCs w:val="20"/>
                <w:lang w:eastAsia="en-US"/>
              </w:rPr>
              <w:t xml:space="preserve"> </w:t>
            </w:r>
          </w:p>
        </w:tc>
        <w:tc>
          <w:tcPr>
            <w:tcW w:w="672" w:type="pct"/>
            <w:tcMar>
              <w:top w:w="0" w:type="dxa"/>
              <w:left w:w="0" w:type="dxa"/>
              <w:bottom w:w="0" w:type="dxa"/>
              <w:right w:w="0" w:type="dxa"/>
            </w:tcMar>
            <w:vAlign w:val="center"/>
          </w:tcPr>
          <w:p w14:paraId="5FE4660C" w14:textId="77777777" w:rsidR="006728F1" w:rsidRPr="00942E28" w:rsidRDefault="006728F1" w:rsidP="00942E28">
            <w:pPr>
              <w:spacing w:line="240" w:lineRule="auto"/>
              <w:jc w:val="center"/>
              <w:rPr>
                <w:color w:val="auto"/>
                <w:sz w:val="20"/>
                <w:szCs w:val="20"/>
                <w:lang w:eastAsia="en-US"/>
              </w:rPr>
            </w:pPr>
            <w:r w:rsidRPr="00942E28">
              <w:rPr>
                <w:color w:val="auto"/>
                <w:sz w:val="20"/>
                <w:szCs w:val="20"/>
                <w:lang w:eastAsia="en-US"/>
              </w:rPr>
              <w:t xml:space="preserve"> </w:t>
            </w:r>
          </w:p>
        </w:tc>
        <w:tc>
          <w:tcPr>
            <w:tcW w:w="420" w:type="pct"/>
            <w:tcMar>
              <w:top w:w="0" w:type="dxa"/>
              <w:left w:w="0" w:type="dxa"/>
              <w:bottom w:w="0" w:type="dxa"/>
              <w:right w:w="0" w:type="dxa"/>
            </w:tcMar>
            <w:vAlign w:val="center"/>
          </w:tcPr>
          <w:p w14:paraId="582BC7D4" w14:textId="77777777" w:rsidR="006728F1" w:rsidRPr="00942E28" w:rsidRDefault="006728F1" w:rsidP="00942E28">
            <w:pPr>
              <w:spacing w:line="240" w:lineRule="auto"/>
              <w:jc w:val="center"/>
              <w:rPr>
                <w:color w:val="auto"/>
                <w:sz w:val="20"/>
                <w:szCs w:val="20"/>
                <w:lang w:eastAsia="en-US"/>
              </w:rPr>
            </w:pPr>
            <w:r w:rsidRPr="00942E28">
              <w:rPr>
                <w:color w:val="auto"/>
                <w:sz w:val="20"/>
                <w:szCs w:val="20"/>
                <w:lang w:eastAsia="en-US"/>
              </w:rPr>
              <w:t xml:space="preserve"> </w:t>
            </w:r>
          </w:p>
        </w:tc>
        <w:tc>
          <w:tcPr>
            <w:tcW w:w="849" w:type="pct"/>
            <w:tcMar>
              <w:top w:w="0" w:type="dxa"/>
              <w:left w:w="0" w:type="dxa"/>
              <w:bottom w:w="0" w:type="dxa"/>
              <w:right w:w="0" w:type="dxa"/>
            </w:tcMar>
            <w:vAlign w:val="center"/>
          </w:tcPr>
          <w:p w14:paraId="229DF851" w14:textId="77777777" w:rsidR="006728F1" w:rsidRPr="00942E28" w:rsidRDefault="006728F1" w:rsidP="00942E28">
            <w:pPr>
              <w:spacing w:line="240" w:lineRule="auto"/>
              <w:jc w:val="center"/>
              <w:rPr>
                <w:color w:val="auto"/>
                <w:sz w:val="20"/>
                <w:szCs w:val="20"/>
                <w:lang w:eastAsia="en-US"/>
              </w:rPr>
            </w:pPr>
            <w:r w:rsidRPr="00942E28">
              <w:rPr>
                <w:color w:val="auto"/>
                <w:sz w:val="20"/>
                <w:szCs w:val="20"/>
                <w:lang w:eastAsia="en-US"/>
              </w:rPr>
              <w:t xml:space="preserve"> </w:t>
            </w:r>
          </w:p>
        </w:tc>
        <w:tc>
          <w:tcPr>
            <w:tcW w:w="319" w:type="pct"/>
            <w:tcMar>
              <w:top w:w="0" w:type="dxa"/>
              <w:left w:w="0" w:type="dxa"/>
              <w:bottom w:w="0" w:type="dxa"/>
              <w:right w:w="0" w:type="dxa"/>
            </w:tcMar>
            <w:vAlign w:val="center"/>
          </w:tcPr>
          <w:p w14:paraId="214C0F46" w14:textId="77777777" w:rsidR="006728F1" w:rsidRPr="00942E28" w:rsidRDefault="006728F1" w:rsidP="00942E28">
            <w:pPr>
              <w:spacing w:line="240" w:lineRule="auto"/>
              <w:jc w:val="center"/>
              <w:rPr>
                <w:color w:val="auto"/>
                <w:sz w:val="20"/>
                <w:szCs w:val="20"/>
                <w:lang w:eastAsia="en-US"/>
              </w:rPr>
            </w:pPr>
            <w:r w:rsidRPr="00942E28">
              <w:rPr>
                <w:color w:val="auto"/>
                <w:sz w:val="20"/>
                <w:szCs w:val="20"/>
                <w:lang w:eastAsia="en-US"/>
              </w:rPr>
              <w:t xml:space="preserve"> </w:t>
            </w:r>
          </w:p>
        </w:tc>
        <w:tc>
          <w:tcPr>
            <w:tcW w:w="588" w:type="pct"/>
            <w:tcMar>
              <w:top w:w="0" w:type="dxa"/>
              <w:left w:w="0" w:type="dxa"/>
              <w:bottom w:w="0" w:type="dxa"/>
              <w:right w:w="0" w:type="dxa"/>
            </w:tcMar>
            <w:vAlign w:val="center"/>
          </w:tcPr>
          <w:p w14:paraId="7DF2ADB8" w14:textId="77777777" w:rsidR="006728F1" w:rsidRPr="00942E28" w:rsidRDefault="006728F1" w:rsidP="00942E28">
            <w:pPr>
              <w:spacing w:line="240" w:lineRule="auto"/>
              <w:jc w:val="center"/>
              <w:rPr>
                <w:color w:val="auto"/>
                <w:sz w:val="20"/>
                <w:szCs w:val="20"/>
                <w:lang w:eastAsia="en-US"/>
              </w:rPr>
            </w:pPr>
            <w:r w:rsidRPr="00942E28">
              <w:rPr>
                <w:color w:val="auto"/>
                <w:sz w:val="20"/>
                <w:szCs w:val="20"/>
                <w:lang w:eastAsia="en-US"/>
              </w:rPr>
              <w:t xml:space="preserve"> </w:t>
            </w:r>
          </w:p>
        </w:tc>
        <w:tc>
          <w:tcPr>
            <w:tcW w:w="714" w:type="pct"/>
            <w:tcMar>
              <w:top w:w="0" w:type="dxa"/>
              <w:left w:w="0" w:type="dxa"/>
              <w:bottom w:w="0" w:type="dxa"/>
              <w:right w:w="0" w:type="dxa"/>
            </w:tcMar>
            <w:vAlign w:val="center"/>
          </w:tcPr>
          <w:p w14:paraId="61FF5C02" w14:textId="77777777" w:rsidR="006728F1" w:rsidRPr="00942E28" w:rsidRDefault="006728F1" w:rsidP="00942E28">
            <w:pPr>
              <w:spacing w:line="240" w:lineRule="auto"/>
              <w:jc w:val="center"/>
              <w:rPr>
                <w:color w:val="auto"/>
                <w:sz w:val="20"/>
                <w:szCs w:val="20"/>
                <w:lang w:eastAsia="en-US"/>
              </w:rPr>
            </w:pPr>
            <w:r w:rsidRPr="00942E28">
              <w:rPr>
                <w:color w:val="auto"/>
                <w:sz w:val="20"/>
                <w:szCs w:val="20"/>
                <w:lang w:eastAsia="en-US"/>
              </w:rPr>
              <w:t xml:space="preserve"> </w:t>
            </w:r>
          </w:p>
        </w:tc>
      </w:tr>
      <w:tr w:rsidR="006728F1" w:rsidRPr="00942E28" w14:paraId="375F806D" w14:textId="77777777">
        <w:tc>
          <w:tcPr>
            <w:tcW w:w="152" w:type="pct"/>
            <w:tcMar>
              <w:top w:w="0" w:type="dxa"/>
              <w:left w:w="0" w:type="dxa"/>
              <w:bottom w:w="0" w:type="dxa"/>
              <w:right w:w="0" w:type="dxa"/>
            </w:tcMar>
            <w:vAlign w:val="center"/>
          </w:tcPr>
          <w:p w14:paraId="043F9992" w14:textId="77777777" w:rsidR="006728F1" w:rsidRPr="00942E28" w:rsidRDefault="006728F1" w:rsidP="00942E28">
            <w:pPr>
              <w:spacing w:line="240" w:lineRule="auto"/>
              <w:jc w:val="center"/>
              <w:rPr>
                <w:color w:val="auto"/>
                <w:sz w:val="20"/>
                <w:szCs w:val="20"/>
                <w:lang w:eastAsia="en-US"/>
              </w:rPr>
            </w:pPr>
            <w:r w:rsidRPr="00942E28">
              <w:rPr>
                <w:color w:val="auto"/>
                <w:sz w:val="20"/>
                <w:szCs w:val="20"/>
                <w:lang w:eastAsia="en-US"/>
              </w:rPr>
              <w:t>1.2</w:t>
            </w:r>
          </w:p>
        </w:tc>
        <w:tc>
          <w:tcPr>
            <w:tcW w:w="941" w:type="pct"/>
            <w:tcMar>
              <w:top w:w="0" w:type="dxa"/>
              <w:left w:w="0" w:type="dxa"/>
              <w:bottom w:w="0" w:type="dxa"/>
              <w:right w:w="0" w:type="dxa"/>
            </w:tcMar>
            <w:vAlign w:val="center"/>
          </w:tcPr>
          <w:p w14:paraId="16F31656" w14:textId="77777777" w:rsidR="006728F1" w:rsidRPr="00942E28" w:rsidRDefault="006728F1" w:rsidP="00942E28">
            <w:pPr>
              <w:spacing w:line="240" w:lineRule="auto"/>
              <w:rPr>
                <w:i/>
                <w:color w:val="auto"/>
                <w:sz w:val="20"/>
                <w:szCs w:val="20"/>
                <w:lang w:eastAsia="en-US"/>
              </w:rPr>
            </w:pPr>
            <w:r w:rsidRPr="00942E28">
              <w:rPr>
                <w:i/>
                <w:color w:val="auto"/>
                <w:sz w:val="20"/>
                <w:szCs w:val="20"/>
                <w:lang w:eastAsia="en-US"/>
              </w:rPr>
              <w:t>Tên nhóm bao bì</w:t>
            </w:r>
          </w:p>
          <w:p w14:paraId="06AC9FBC" w14:textId="77777777" w:rsidR="006728F1" w:rsidRPr="00942E28" w:rsidRDefault="009C7ED6" w:rsidP="00942E28">
            <w:pPr>
              <w:spacing w:line="240" w:lineRule="auto"/>
              <w:rPr>
                <w:i/>
                <w:color w:val="auto"/>
                <w:sz w:val="20"/>
                <w:szCs w:val="20"/>
                <w:lang w:eastAsia="en-US"/>
              </w:rPr>
            </w:pPr>
            <w:r w:rsidRPr="00942E28">
              <w:rPr>
                <w:i/>
                <w:color w:val="auto"/>
                <w:sz w:val="20"/>
                <w:szCs w:val="20"/>
                <w:lang w:eastAsia="en-US"/>
              </w:rPr>
              <w:t>Ví dụ: A.</w:t>
            </w:r>
            <w:r w:rsidR="006728F1" w:rsidRPr="00942E28">
              <w:rPr>
                <w:i/>
                <w:color w:val="auto"/>
                <w:sz w:val="20"/>
                <w:szCs w:val="20"/>
                <w:lang w:eastAsia="en-US"/>
              </w:rPr>
              <w:t>1.1. Bao bì giấy, carton</w:t>
            </w:r>
          </w:p>
        </w:tc>
        <w:tc>
          <w:tcPr>
            <w:tcW w:w="344" w:type="pct"/>
            <w:tcMar>
              <w:top w:w="0" w:type="dxa"/>
              <w:left w:w="0" w:type="dxa"/>
              <w:bottom w:w="0" w:type="dxa"/>
              <w:right w:w="0" w:type="dxa"/>
            </w:tcMar>
            <w:vAlign w:val="center"/>
          </w:tcPr>
          <w:p w14:paraId="2778B582" w14:textId="77777777" w:rsidR="006728F1" w:rsidRPr="00942E28" w:rsidRDefault="006728F1" w:rsidP="00942E28">
            <w:pPr>
              <w:spacing w:line="240" w:lineRule="auto"/>
              <w:jc w:val="center"/>
              <w:rPr>
                <w:color w:val="auto"/>
                <w:sz w:val="20"/>
                <w:szCs w:val="20"/>
                <w:lang w:eastAsia="en-US"/>
              </w:rPr>
            </w:pPr>
            <w:r w:rsidRPr="00942E28">
              <w:rPr>
                <w:color w:val="auto"/>
                <w:sz w:val="20"/>
                <w:szCs w:val="20"/>
                <w:lang w:eastAsia="en-US"/>
              </w:rPr>
              <w:t xml:space="preserve"> </w:t>
            </w:r>
          </w:p>
        </w:tc>
        <w:tc>
          <w:tcPr>
            <w:tcW w:w="672" w:type="pct"/>
            <w:tcMar>
              <w:top w:w="0" w:type="dxa"/>
              <w:left w:w="0" w:type="dxa"/>
              <w:bottom w:w="0" w:type="dxa"/>
              <w:right w:w="0" w:type="dxa"/>
            </w:tcMar>
            <w:vAlign w:val="center"/>
          </w:tcPr>
          <w:p w14:paraId="5CD7F745" w14:textId="77777777" w:rsidR="006728F1" w:rsidRPr="00942E28" w:rsidRDefault="006728F1" w:rsidP="00942E28">
            <w:pPr>
              <w:spacing w:line="240" w:lineRule="auto"/>
              <w:jc w:val="center"/>
              <w:rPr>
                <w:color w:val="auto"/>
                <w:sz w:val="20"/>
                <w:szCs w:val="20"/>
                <w:lang w:eastAsia="en-US"/>
              </w:rPr>
            </w:pPr>
            <w:r w:rsidRPr="00942E28">
              <w:rPr>
                <w:color w:val="auto"/>
                <w:sz w:val="20"/>
                <w:szCs w:val="20"/>
                <w:lang w:eastAsia="en-US"/>
              </w:rPr>
              <w:t xml:space="preserve"> </w:t>
            </w:r>
          </w:p>
        </w:tc>
        <w:tc>
          <w:tcPr>
            <w:tcW w:w="420" w:type="pct"/>
            <w:tcMar>
              <w:top w:w="0" w:type="dxa"/>
              <w:left w:w="0" w:type="dxa"/>
              <w:bottom w:w="0" w:type="dxa"/>
              <w:right w:w="0" w:type="dxa"/>
            </w:tcMar>
            <w:vAlign w:val="center"/>
          </w:tcPr>
          <w:p w14:paraId="6435F100" w14:textId="77777777" w:rsidR="006728F1" w:rsidRPr="00942E28" w:rsidRDefault="006728F1" w:rsidP="00942E28">
            <w:pPr>
              <w:spacing w:line="240" w:lineRule="auto"/>
              <w:jc w:val="center"/>
              <w:rPr>
                <w:color w:val="auto"/>
                <w:sz w:val="20"/>
                <w:szCs w:val="20"/>
                <w:lang w:eastAsia="en-US"/>
              </w:rPr>
            </w:pPr>
            <w:r w:rsidRPr="00942E28">
              <w:rPr>
                <w:color w:val="auto"/>
                <w:sz w:val="20"/>
                <w:szCs w:val="20"/>
                <w:lang w:eastAsia="en-US"/>
              </w:rPr>
              <w:t xml:space="preserve"> </w:t>
            </w:r>
          </w:p>
        </w:tc>
        <w:tc>
          <w:tcPr>
            <w:tcW w:w="849" w:type="pct"/>
            <w:tcMar>
              <w:top w:w="0" w:type="dxa"/>
              <w:left w:w="0" w:type="dxa"/>
              <w:bottom w:w="0" w:type="dxa"/>
              <w:right w:w="0" w:type="dxa"/>
            </w:tcMar>
            <w:vAlign w:val="center"/>
          </w:tcPr>
          <w:p w14:paraId="046B6C2A" w14:textId="77777777" w:rsidR="006728F1" w:rsidRPr="00942E28" w:rsidRDefault="006728F1" w:rsidP="00942E28">
            <w:pPr>
              <w:spacing w:line="240" w:lineRule="auto"/>
              <w:jc w:val="center"/>
              <w:rPr>
                <w:color w:val="auto"/>
                <w:sz w:val="20"/>
                <w:szCs w:val="20"/>
                <w:lang w:eastAsia="en-US"/>
              </w:rPr>
            </w:pPr>
            <w:r w:rsidRPr="00942E28">
              <w:rPr>
                <w:color w:val="auto"/>
                <w:sz w:val="20"/>
                <w:szCs w:val="20"/>
                <w:lang w:eastAsia="en-US"/>
              </w:rPr>
              <w:t xml:space="preserve"> </w:t>
            </w:r>
          </w:p>
        </w:tc>
        <w:tc>
          <w:tcPr>
            <w:tcW w:w="319" w:type="pct"/>
            <w:tcMar>
              <w:top w:w="0" w:type="dxa"/>
              <w:left w:w="0" w:type="dxa"/>
              <w:bottom w:w="0" w:type="dxa"/>
              <w:right w:w="0" w:type="dxa"/>
            </w:tcMar>
            <w:vAlign w:val="center"/>
          </w:tcPr>
          <w:p w14:paraId="28212E99" w14:textId="77777777" w:rsidR="006728F1" w:rsidRPr="00942E28" w:rsidRDefault="006728F1" w:rsidP="00942E28">
            <w:pPr>
              <w:spacing w:line="240" w:lineRule="auto"/>
              <w:jc w:val="center"/>
              <w:rPr>
                <w:color w:val="auto"/>
                <w:sz w:val="20"/>
                <w:szCs w:val="20"/>
                <w:lang w:eastAsia="en-US"/>
              </w:rPr>
            </w:pPr>
            <w:r w:rsidRPr="00942E28">
              <w:rPr>
                <w:color w:val="auto"/>
                <w:sz w:val="20"/>
                <w:szCs w:val="20"/>
                <w:lang w:eastAsia="en-US"/>
              </w:rPr>
              <w:t xml:space="preserve"> </w:t>
            </w:r>
          </w:p>
        </w:tc>
        <w:tc>
          <w:tcPr>
            <w:tcW w:w="588" w:type="pct"/>
            <w:tcMar>
              <w:top w:w="0" w:type="dxa"/>
              <w:left w:w="0" w:type="dxa"/>
              <w:bottom w:w="0" w:type="dxa"/>
              <w:right w:w="0" w:type="dxa"/>
            </w:tcMar>
            <w:vAlign w:val="center"/>
          </w:tcPr>
          <w:p w14:paraId="1C0564EC" w14:textId="77777777" w:rsidR="006728F1" w:rsidRPr="00942E28" w:rsidRDefault="006728F1" w:rsidP="00942E28">
            <w:pPr>
              <w:spacing w:line="240" w:lineRule="auto"/>
              <w:jc w:val="center"/>
              <w:rPr>
                <w:color w:val="auto"/>
                <w:sz w:val="20"/>
                <w:szCs w:val="20"/>
                <w:lang w:eastAsia="en-US"/>
              </w:rPr>
            </w:pPr>
            <w:r w:rsidRPr="00942E28">
              <w:rPr>
                <w:color w:val="auto"/>
                <w:sz w:val="20"/>
                <w:szCs w:val="20"/>
                <w:lang w:eastAsia="en-US"/>
              </w:rPr>
              <w:t xml:space="preserve"> </w:t>
            </w:r>
          </w:p>
        </w:tc>
        <w:tc>
          <w:tcPr>
            <w:tcW w:w="714" w:type="pct"/>
            <w:tcMar>
              <w:top w:w="0" w:type="dxa"/>
              <w:left w:w="0" w:type="dxa"/>
              <w:bottom w:w="0" w:type="dxa"/>
              <w:right w:w="0" w:type="dxa"/>
            </w:tcMar>
            <w:vAlign w:val="center"/>
          </w:tcPr>
          <w:p w14:paraId="15FD7433" w14:textId="77777777" w:rsidR="006728F1" w:rsidRPr="00942E28" w:rsidRDefault="006728F1" w:rsidP="00942E28">
            <w:pPr>
              <w:spacing w:line="240" w:lineRule="auto"/>
              <w:jc w:val="center"/>
              <w:rPr>
                <w:color w:val="auto"/>
                <w:sz w:val="20"/>
                <w:szCs w:val="20"/>
                <w:lang w:eastAsia="en-US"/>
              </w:rPr>
            </w:pPr>
            <w:r w:rsidRPr="00942E28">
              <w:rPr>
                <w:color w:val="auto"/>
                <w:sz w:val="20"/>
                <w:szCs w:val="20"/>
                <w:lang w:eastAsia="en-US"/>
              </w:rPr>
              <w:t xml:space="preserve"> </w:t>
            </w:r>
          </w:p>
        </w:tc>
      </w:tr>
      <w:tr w:rsidR="006728F1" w:rsidRPr="00942E28" w14:paraId="15EF9D9D" w14:textId="77777777">
        <w:tc>
          <w:tcPr>
            <w:tcW w:w="152" w:type="pct"/>
            <w:tcMar>
              <w:top w:w="0" w:type="dxa"/>
              <w:left w:w="0" w:type="dxa"/>
              <w:bottom w:w="0" w:type="dxa"/>
              <w:right w:w="0" w:type="dxa"/>
            </w:tcMar>
            <w:vAlign w:val="center"/>
          </w:tcPr>
          <w:p w14:paraId="65CE9C67" w14:textId="77777777" w:rsidR="006728F1" w:rsidRPr="00942E28" w:rsidRDefault="006728F1" w:rsidP="00942E28">
            <w:pPr>
              <w:spacing w:line="240" w:lineRule="auto"/>
              <w:jc w:val="center"/>
              <w:rPr>
                <w:color w:val="auto"/>
                <w:sz w:val="20"/>
                <w:szCs w:val="20"/>
                <w:lang w:eastAsia="en-US"/>
              </w:rPr>
            </w:pPr>
            <w:r w:rsidRPr="00942E28">
              <w:rPr>
                <w:color w:val="auto"/>
                <w:sz w:val="20"/>
                <w:szCs w:val="20"/>
                <w:lang w:eastAsia="en-US"/>
              </w:rPr>
              <w:t>....</w:t>
            </w:r>
          </w:p>
        </w:tc>
        <w:tc>
          <w:tcPr>
            <w:tcW w:w="941" w:type="pct"/>
            <w:tcMar>
              <w:top w:w="0" w:type="dxa"/>
              <w:left w:w="0" w:type="dxa"/>
              <w:bottom w:w="0" w:type="dxa"/>
              <w:right w:w="0" w:type="dxa"/>
            </w:tcMar>
            <w:vAlign w:val="center"/>
          </w:tcPr>
          <w:p w14:paraId="42530E35" w14:textId="77777777" w:rsidR="006728F1" w:rsidRPr="00942E28" w:rsidRDefault="006728F1" w:rsidP="00942E28">
            <w:pPr>
              <w:spacing w:line="240" w:lineRule="auto"/>
              <w:jc w:val="center"/>
              <w:rPr>
                <w:color w:val="auto"/>
                <w:sz w:val="20"/>
                <w:szCs w:val="20"/>
                <w:lang w:eastAsia="en-US"/>
              </w:rPr>
            </w:pPr>
            <w:r w:rsidRPr="00942E28">
              <w:rPr>
                <w:color w:val="auto"/>
                <w:sz w:val="20"/>
                <w:szCs w:val="20"/>
                <w:lang w:eastAsia="en-US"/>
              </w:rPr>
              <w:t xml:space="preserve"> </w:t>
            </w:r>
          </w:p>
        </w:tc>
        <w:tc>
          <w:tcPr>
            <w:tcW w:w="344" w:type="pct"/>
            <w:tcMar>
              <w:top w:w="0" w:type="dxa"/>
              <w:left w:w="0" w:type="dxa"/>
              <w:bottom w:w="0" w:type="dxa"/>
              <w:right w:w="0" w:type="dxa"/>
            </w:tcMar>
            <w:vAlign w:val="center"/>
          </w:tcPr>
          <w:p w14:paraId="0754EB96" w14:textId="77777777" w:rsidR="006728F1" w:rsidRPr="00942E28" w:rsidRDefault="006728F1" w:rsidP="00942E28">
            <w:pPr>
              <w:spacing w:line="240" w:lineRule="auto"/>
              <w:jc w:val="center"/>
              <w:rPr>
                <w:color w:val="auto"/>
                <w:sz w:val="20"/>
                <w:szCs w:val="20"/>
                <w:lang w:eastAsia="en-US"/>
              </w:rPr>
            </w:pPr>
            <w:r w:rsidRPr="00942E28">
              <w:rPr>
                <w:color w:val="auto"/>
                <w:sz w:val="20"/>
                <w:szCs w:val="20"/>
                <w:lang w:eastAsia="en-US"/>
              </w:rPr>
              <w:t xml:space="preserve"> </w:t>
            </w:r>
          </w:p>
        </w:tc>
        <w:tc>
          <w:tcPr>
            <w:tcW w:w="672" w:type="pct"/>
            <w:tcMar>
              <w:top w:w="0" w:type="dxa"/>
              <w:left w:w="0" w:type="dxa"/>
              <w:bottom w:w="0" w:type="dxa"/>
              <w:right w:w="0" w:type="dxa"/>
            </w:tcMar>
            <w:vAlign w:val="center"/>
          </w:tcPr>
          <w:p w14:paraId="5FDE9549" w14:textId="77777777" w:rsidR="006728F1" w:rsidRPr="00942E28" w:rsidRDefault="006728F1" w:rsidP="00942E28">
            <w:pPr>
              <w:spacing w:line="240" w:lineRule="auto"/>
              <w:jc w:val="center"/>
              <w:rPr>
                <w:color w:val="auto"/>
                <w:sz w:val="20"/>
                <w:szCs w:val="20"/>
                <w:lang w:eastAsia="en-US"/>
              </w:rPr>
            </w:pPr>
            <w:r w:rsidRPr="00942E28">
              <w:rPr>
                <w:color w:val="auto"/>
                <w:sz w:val="20"/>
                <w:szCs w:val="20"/>
                <w:lang w:eastAsia="en-US"/>
              </w:rPr>
              <w:t xml:space="preserve"> </w:t>
            </w:r>
          </w:p>
        </w:tc>
        <w:tc>
          <w:tcPr>
            <w:tcW w:w="420" w:type="pct"/>
            <w:tcMar>
              <w:top w:w="0" w:type="dxa"/>
              <w:left w:w="0" w:type="dxa"/>
              <w:bottom w:w="0" w:type="dxa"/>
              <w:right w:w="0" w:type="dxa"/>
            </w:tcMar>
            <w:vAlign w:val="center"/>
          </w:tcPr>
          <w:p w14:paraId="7911E968" w14:textId="77777777" w:rsidR="006728F1" w:rsidRPr="00942E28" w:rsidRDefault="006728F1" w:rsidP="00942E28">
            <w:pPr>
              <w:spacing w:line="240" w:lineRule="auto"/>
              <w:jc w:val="center"/>
              <w:rPr>
                <w:color w:val="auto"/>
                <w:sz w:val="20"/>
                <w:szCs w:val="20"/>
                <w:lang w:eastAsia="en-US"/>
              </w:rPr>
            </w:pPr>
            <w:r w:rsidRPr="00942E28">
              <w:rPr>
                <w:color w:val="auto"/>
                <w:sz w:val="20"/>
                <w:szCs w:val="20"/>
                <w:lang w:eastAsia="en-US"/>
              </w:rPr>
              <w:t xml:space="preserve"> </w:t>
            </w:r>
          </w:p>
        </w:tc>
        <w:tc>
          <w:tcPr>
            <w:tcW w:w="849" w:type="pct"/>
            <w:tcMar>
              <w:top w:w="0" w:type="dxa"/>
              <w:left w:w="0" w:type="dxa"/>
              <w:bottom w:w="0" w:type="dxa"/>
              <w:right w:w="0" w:type="dxa"/>
            </w:tcMar>
            <w:vAlign w:val="center"/>
          </w:tcPr>
          <w:p w14:paraId="3F343D75" w14:textId="77777777" w:rsidR="006728F1" w:rsidRPr="00942E28" w:rsidRDefault="006728F1" w:rsidP="00942E28">
            <w:pPr>
              <w:spacing w:line="240" w:lineRule="auto"/>
              <w:jc w:val="center"/>
              <w:rPr>
                <w:color w:val="auto"/>
                <w:sz w:val="20"/>
                <w:szCs w:val="20"/>
                <w:lang w:eastAsia="en-US"/>
              </w:rPr>
            </w:pPr>
            <w:r w:rsidRPr="00942E28">
              <w:rPr>
                <w:color w:val="auto"/>
                <w:sz w:val="20"/>
                <w:szCs w:val="20"/>
                <w:lang w:eastAsia="en-US"/>
              </w:rPr>
              <w:t xml:space="preserve"> </w:t>
            </w:r>
          </w:p>
        </w:tc>
        <w:tc>
          <w:tcPr>
            <w:tcW w:w="319" w:type="pct"/>
            <w:tcMar>
              <w:top w:w="0" w:type="dxa"/>
              <w:left w:w="0" w:type="dxa"/>
              <w:bottom w:w="0" w:type="dxa"/>
              <w:right w:w="0" w:type="dxa"/>
            </w:tcMar>
            <w:vAlign w:val="center"/>
          </w:tcPr>
          <w:p w14:paraId="522682F3" w14:textId="77777777" w:rsidR="006728F1" w:rsidRPr="00942E28" w:rsidRDefault="006728F1" w:rsidP="00942E28">
            <w:pPr>
              <w:spacing w:line="240" w:lineRule="auto"/>
              <w:jc w:val="center"/>
              <w:rPr>
                <w:color w:val="auto"/>
                <w:sz w:val="20"/>
                <w:szCs w:val="20"/>
                <w:lang w:eastAsia="en-US"/>
              </w:rPr>
            </w:pPr>
            <w:r w:rsidRPr="00942E28">
              <w:rPr>
                <w:color w:val="auto"/>
                <w:sz w:val="20"/>
                <w:szCs w:val="20"/>
                <w:lang w:eastAsia="en-US"/>
              </w:rPr>
              <w:t xml:space="preserve"> </w:t>
            </w:r>
          </w:p>
        </w:tc>
        <w:tc>
          <w:tcPr>
            <w:tcW w:w="588" w:type="pct"/>
            <w:tcMar>
              <w:top w:w="0" w:type="dxa"/>
              <w:left w:w="0" w:type="dxa"/>
              <w:bottom w:w="0" w:type="dxa"/>
              <w:right w:w="0" w:type="dxa"/>
            </w:tcMar>
            <w:vAlign w:val="center"/>
          </w:tcPr>
          <w:p w14:paraId="2A7A8F20" w14:textId="77777777" w:rsidR="006728F1" w:rsidRPr="00942E28" w:rsidRDefault="006728F1" w:rsidP="00942E28">
            <w:pPr>
              <w:spacing w:line="240" w:lineRule="auto"/>
              <w:jc w:val="center"/>
              <w:rPr>
                <w:color w:val="auto"/>
                <w:sz w:val="20"/>
                <w:szCs w:val="20"/>
                <w:lang w:eastAsia="en-US"/>
              </w:rPr>
            </w:pPr>
            <w:r w:rsidRPr="00942E28">
              <w:rPr>
                <w:color w:val="auto"/>
                <w:sz w:val="20"/>
                <w:szCs w:val="20"/>
                <w:lang w:eastAsia="en-US"/>
              </w:rPr>
              <w:t xml:space="preserve"> </w:t>
            </w:r>
          </w:p>
        </w:tc>
        <w:tc>
          <w:tcPr>
            <w:tcW w:w="714" w:type="pct"/>
            <w:tcMar>
              <w:top w:w="0" w:type="dxa"/>
              <w:left w:w="0" w:type="dxa"/>
              <w:bottom w:w="0" w:type="dxa"/>
              <w:right w:w="0" w:type="dxa"/>
            </w:tcMar>
            <w:vAlign w:val="center"/>
          </w:tcPr>
          <w:p w14:paraId="3AD19937" w14:textId="77777777" w:rsidR="006728F1" w:rsidRPr="00942E28" w:rsidRDefault="006728F1" w:rsidP="00942E28">
            <w:pPr>
              <w:spacing w:line="240" w:lineRule="auto"/>
              <w:jc w:val="center"/>
              <w:rPr>
                <w:color w:val="auto"/>
                <w:sz w:val="20"/>
                <w:szCs w:val="20"/>
                <w:lang w:eastAsia="en-US"/>
              </w:rPr>
            </w:pPr>
            <w:r w:rsidRPr="00942E28">
              <w:rPr>
                <w:color w:val="auto"/>
                <w:sz w:val="20"/>
                <w:szCs w:val="20"/>
                <w:lang w:eastAsia="en-US"/>
              </w:rPr>
              <w:t xml:space="preserve"> </w:t>
            </w:r>
          </w:p>
        </w:tc>
      </w:tr>
      <w:tr w:rsidR="006728F1" w:rsidRPr="00942E28" w14:paraId="693E1C3C" w14:textId="77777777">
        <w:tc>
          <w:tcPr>
            <w:tcW w:w="1" w:type="pct"/>
            <w:gridSpan w:val="7"/>
            <w:tcMar>
              <w:top w:w="0" w:type="dxa"/>
              <w:left w:w="0" w:type="dxa"/>
              <w:bottom w:w="0" w:type="dxa"/>
              <w:right w:w="0" w:type="dxa"/>
            </w:tcMar>
            <w:vAlign w:val="center"/>
          </w:tcPr>
          <w:p w14:paraId="247E4037" w14:textId="77777777" w:rsidR="006728F1" w:rsidRPr="00942E28" w:rsidRDefault="006728F1" w:rsidP="00942E28">
            <w:pPr>
              <w:spacing w:line="240" w:lineRule="auto"/>
              <w:jc w:val="center"/>
              <w:rPr>
                <w:b/>
                <w:color w:val="auto"/>
                <w:sz w:val="20"/>
                <w:szCs w:val="20"/>
                <w:lang w:eastAsia="en-US"/>
              </w:rPr>
            </w:pPr>
            <w:r w:rsidRPr="00942E28">
              <w:rPr>
                <w:b/>
                <w:color w:val="auto"/>
                <w:sz w:val="20"/>
                <w:szCs w:val="20"/>
                <w:lang w:eastAsia="en-US"/>
              </w:rPr>
              <w:t>Tổng</w:t>
            </w:r>
          </w:p>
        </w:tc>
        <w:tc>
          <w:tcPr>
            <w:tcW w:w="588" w:type="pct"/>
            <w:tcMar>
              <w:top w:w="0" w:type="dxa"/>
              <w:left w:w="0" w:type="dxa"/>
              <w:bottom w:w="0" w:type="dxa"/>
              <w:right w:w="0" w:type="dxa"/>
            </w:tcMar>
            <w:vAlign w:val="center"/>
          </w:tcPr>
          <w:p w14:paraId="1A724FF4" w14:textId="77777777" w:rsidR="006728F1" w:rsidRPr="00942E28" w:rsidRDefault="006728F1" w:rsidP="00942E28">
            <w:pPr>
              <w:spacing w:line="240" w:lineRule="auto"/>
              <w:jc w:val="center"/>
              <w:rPr>
                <w:color w:val="auto"/>
                <w:sz w:val="20"/>
                <w:szCs w:val="20"/>
                <w:lang w:eastAsia="en-US"/>
              </w:rPr>
            </w:pPr>
            <w:r w:rsidRPr="00942E28">
              <w:rPr>
                <w:color w:val="auto"/>
                <w:sz w:val="20"/>
                <w:szCs w:val="20"/>
                <w:lang w:eastAsia="en-US"/>
              </w:rPr>
              <w:t xml:space="preserve"> </w:t>
            </w:r>
          </w:p>
        </w:tc>
        <w:tc>
          <w:tcPr>
            <w:tcW w:w="714" w:type="pct"/>
            <w:tcMar>
              <w:top w:w="0" w:type="dxa"/>
              <w:left w:w="0" w:type="dxa"/>
              <w:bottom w:w="0" w:type="dxa"/>
              <w:right w:w="0" w:type="dxa"/>
            </w:tcMar>
            <w:vAlign w:val="center"/>
          </w:tcPr>
          <w:p w14:paraId="2E72128B" w14:textId="77777777" w:rsidR="006728F1" w:rsidRPr="00942E28" w:rsidRDefault="006728F1" w:rsidP="00942E28">
            <w:pPr>
              <w:spacing w:line="240" w:lineRule="auto"/>
              <w:jc w:val="center"/>
              <w:rPr>
                <w:color w:val="auto"/>
                <w:sz w:val="20"/>
                <w:szCs w:val="20"/>
                <w:lang w:eastAsia="en-US"/>
              </w:rPr>
            </w:pPr>
            <w:r w:rsidRPr="00942E28">
              <w:rPr>
                <w:color w:val="auto"/>
                <w:sz w:val="20"/>
                <w:szCs w:val="20"/>
                <w:lang w:eastAsia="en-US"/>
              </w:rPr>
              <w:t xml:space="preserve"> </w:t>
            </w:r>
          </w:p>
        </w:tc>
      </w:tr>
    </w:tbl>
    <w:p w14:paraId="0ECE1D6A" w14:textId="77777777" w:rsidR="00A77B3E" w:rsidRPr="00942E28" w:rsidRDefault="00224D52" w:rsidP="00942E28">
      <w:pPr>
        <w:spacing w:after="120" w:line="240" w:lineRule="auto"/>
        <w:ind w:firstLine="720"/>
        <w:jc w:val="both"/>
        <w:rPr>
          <w:b/>
          <w:i/>
          <w:color w:val="auto"/>
          <w:sz w:val="20"/>
          <w:szCs w:val="20"/>
        </w:rPr>
      </w:pPr>
      <w:r w:rsidRPr="00942E28">
        <w:rPr>
          <w:b/>
          <w:i/>
          <w:color w:val="auto"/>
          <w:sz w:val="20"/>
          <w:szCs w:val="20"/>
          <w:lang w:eastAsia="en-US"/>
        </w:rPr>
        <w:t>Ghi chú:</w:t>
      </w:r>
    </w:p>
    <w:p w14:paraId="144B2967"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Cột (2): Tại TT 1,... kê khai tên thương mại của sản phẩm, hàng hóa; tại TT 1.1, 1.2...kê khai tên nhóm bao bì quy định tại Cột 2 Phụ lục I ban hành kèm theo Nghị đị</w:t>
      </w:r>
      <w:r w:rsidR="00DD3E52" w:rsidRPr="00942E28">
        <w:rPr>
          <w:color w:val="auto"/>
          <w:sz w:val="20"/>
          <w:szCs w:val="20"/>
          <w:lang w:eastAsia="en-US"/>
        </w:rPr>
        <w:t>nh số 110/2026/NĐ-CP. Ví dụ: A.</w:t>
      </w:r>
      <w:r w:rsidRPr="00942E28">
        <w:rPr>
          <w:color w:val="auto"/>
          <w:sz w:val="20"/>
          <w:szCs w:val="20"/>
          <w:lang w:eastAsia="en-US"/>
        </w:rPr>
        <w:t>1.1 Bao bì giấy, carton;</w:t>
      </w:r>
    </w:p>
    <w:p w14:paraId="2280093F"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 Cột (6): Khối lượng/đơn vị sản phẩm được xác định làm tròn đến hàng </w:t>
      </w:r>
      <w:r w:rsidR="000B3519" w:rsidRPr="00942E28">
        <w:rPr>
          <w:color w:val="auto"/>
          <w:sz w:val="20"/>
          <w:szCs w:val="20"/>
          <w:lang w:eastAsia="en-US"/>
        </w:rPr>
        <w:t>phần</w:t>
      </w:r>
      <w:r w:rsidRPr="00942E28">
        <w:rPr>
          <w:color w:val="auto"/>
          <w:sz w:val="20"/>
          <w:szCs w:val="20"/>
          <w:lang w:eastAsia="en-US"/>
        </w:rPr>
        <w:t xml:space="preserve"> nghìn. Ví dụ: 1,12305 kg làm tròn thành 1,123 kg;</w:t>
      </w:r>
    </w:p>
    <w:p w14:paraId="24EF6B8A"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Đối với bao bì, kê khai loại vật liệu như sau:</w:t>
      </w:r>
    </w:p>
    <w:p w14:paraId="0FFD42B6"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Cách 1: Nhà sản xuất, nhập khẩu kê khai quy cách khối lượng bao bì theo cùng 01 loại vật liệu có khối lượng lớn nhất cấu thành bao bì;</w:t>
      </w:r>
    </w:p>
    <w:p w14:paraId="01F4EEBA"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Cách 2: Nhà sản xuất, nhập khẩu kê khai chi tiết các loại vật liệu nhưng tối đa không quá 03 loại vật liệu có khối lượng lớn nhất cấu thành bao bì;</w:t>
      </w:r>
    </w:p>
    <w:p w14:paraId="2C77084C"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Khối lượng bao bì kê khai là tổng khối lượng của các loại vật liệu cấu thành bao bì (bao gồm cả vật liệu không được kê khai). Trường hợp gộp các loại vật liệu để kê khai chung thì phải kê khai theo loại vật liệu có khối lượng lớn nhất.</w:t>
      </w:r>
    </w:p>
    <w:p w14:paraId="6D862453" w14:textId="77777777" w:rsidR="00A77B3E" w:rsidRPr="00942E28" w:rsidRDefault="00224D52" w:rsidP="00942E28">
      <w:pPr>
        <w:spacing w:after="120" w:line="240" w:lineRule="auto"/>
        <w:ind w:firstLine="720"/>
        <w:jc w:val="both"/>
        <w:rPr>
          <w:i/>
          <w:color w:val="auto"/>
          <w:sz w:val="20"/>
          <w:szCs w:val="20"/>
        </w:rPr>
      </w:pPr>
      <w:r w:rsidRPr="00942E28">
        <w:rPr>
          <w:i/>
          <w:color w:val="auto"/>
          <w:sz w:val="20"/>
          <w:szCs w:val="20"/>
          <w:lang w:eastAsia="en-US"/>
        </w:rPr>
        <w:t>Ví dụ:</w:t>
      </w:r>
    </w:p>
    <w:p w14:paraId="4E2C7764" w14:textId="77777777" w:rsidR="00A77B3E" w:rsidRPr="00942E28" w:rsidRDefault="000A0B1E" w:rsidP="00942E28">
      <w:pPr>
        <w:spacing w:after="120" w:line="240" w:lineRule="auto"/>
        <w:ind w:firstLine="720"/>
        <w:jc w:val="both"/>
        <w:rPr>
          <w:i/>
          <w:color w:val="auto"/>
          <w:sz w:val="20"/>
          <w:szCs w:val="20"/>
        </w:rPr>
      </w:pPr>
      <w:r w:rsidRPr="00942E28">
        <w:rPr>
          <w:i/>
          <w:color w:val="auto"/>
          <w:sz w:val="20"/>
          <w:szCs w:val="20"/>
          <w:lang w:eastAsia="en-US"/>
        </w:rPr>
        <w:t>Bao bì</w:t>
      </w:r>
      <w:r w:rsidR="00224D52" w:rsidRPr="00942E28">
        <w:rPr>
          <w:i/>
          <w:color w:val="auto"/>
          <w:sz w:val="20"/>
          <w:szCs w:val="20"/>
          <w:lang w:eastAsia="en-US"/>
        </w:rPr>
        <w:t xml:space="preserve"> trực tiếp của sản phẩm chai nước 350 ml nhãn A được cấu tạo thân chai là nhựa PET cứng khối lượng 0,03 kg (khối lượng lớn nhất), nắp chai là nhựa </w:t>
      </w:r>
      <w:r w:rsidR="002D10A9" w:rsidRPr="00942E28">
        <w:rPr>
          <w:i/>
          <w:color w:val="auto"/>
          <w:sz w:val="20"/>
          <w:szCs w:val="20"/>
          <w:lang w:eastAsia="en-US"/>
        </w:rPr>
        <w:t xml:space="preserve">PP </w:t>
      </w:r>
      <w:r w:rsidR="00224D52" w:rsidRPr="00942E28">
        <w:rPr>
          <w:i/>
          <w:color w:val="auto"/>
          <w:sz w:val="20"/>
          <w:szCs w:val="20"/>
          <w:lang w:eastAsia="en-US"/>
        </w:rPr>
        <w:t>với khối lượng là 0,01 kg, nhãn là bao bì đa vật liệu mềm với khối lượng là 0,01 kg. Tổng khối lượng bao bì là 0,05 kg thì nhà sản xuất, nhập khẩu có thể kê khai bao bì trực tiếp của sản phẩm chai nước 350 m</w:t>
      </w:r>
      <w:r w:rsidR="002D10A9" w:rsidRPr="00942E28">
        <w:rPr>
          <w:i/>
          <w:color w:val="auto"/>
          <w:sz w:val="20"/>
          <w:szCs w:val="20"/>
          <w:lang w:eastAsia="en-US"/>
        </w:rPr>
        <w:t>l</w:t>
      </w:r>
      <w:r w:rsidR="00224D52" w:rsidRPr="00942E28">
        <w:rPr>
          <w:i/>
          <w:color w:val="auto"/>
          <w:sz w:val="20"/>
          <w:szCs w:val="20"/>
          <w:lang w:eastAsia="en-US"/>
        </w:rPr>
        <w:t xml:space="preserve"> nhãn A theo một trong các cách sau:</w:t>
      </w:r>
    </w:p>
    <w:p w14:paraId="1AED1F42" w14:textId="77777777" w:rsidR="00A77B3E" w:rsidRPr="00942E28" w:rsidRDefault="00224D52" w:rsidP="00942E28">
      <w:pPr>
        <w:spacing w:after="120" w:line="240" w:lineRule="auto"/>
        <w:ind w:firstLine="720"/>
        <w:jc w:val="both"/>
        <w:rPr>
          <w:b/>
          <w:i/>
          <w:color w:val="auto"/>
          <w:sz w:val="20"/>
          <w:szCs w:val="20"/>
        </w:rPr>
      </w:pPr>
      <w:r w:rsidRPr="00942E28">
        <w:rPr>
          <w:b/>
          <w:i/>
          <w:color w:val="auto"/>
          <w:sz w:val="20"/>
          <w:szCs w:val="20"/>
          <w:lang w:eastAsia="en-US"/>
        </w:rPr>
        <w:t>Kê khai cách 1:</w:t>
      </w:r>
    </w:p>
    <w:p w14:paraId="15D4D7FC" w14:textId="77777777" w:rsidR="00A77B3E" w:rsidRPr="00942E28" w:rsidRDefault="00224D52" w:rsidP="00942E28">
      <w:pPr>
        <w:spacing w:after="120" w:line="240" w:lineRule="auto"/>
        <w:ind w:firstLine="720"/>
        <w:jc w:val="both"/>
        <w:rPr>
          <w:i/>
          <w:color w:val="auto"/>
          <w:sz w:val="20"/>
          <w:szCs w:val="20"/>
        </w:rPr>
      </w:pPr>
      <w:r w:rsidRPr="00942E28">
        <w:rPr>
          <w:i/>
          <w:color w:val="auto"/>
          <w:sz w:val="20"/>
          <w:szCs w:val="20"/>
          <w:lang w:eastAsia="en-US"/>
        </w:rPr>
        <w:t>1. Sản phẩm chai n</w:t>
      </w:r>
      <w:r w:rsidR="002D10A9" w:rsidRPr="00942E28">
        <w:rPr>
          <w:i/>
          <w:color w:val="auto"/>
          <w:sz w:val="20"/>
          <w:szCs w:val="20"/>
          <w:lang w:eastAsia="en-US"/>
        </w:rPr>
        <w:t>ước 350 ml</w:t>
      </w:r>
      <w:r w:rsidRPr="00942E28">
        <w:rPr>
          <w:i/>
          <w:color w:val="auto"/>
          <w:sz w:val="20"/>
          <w:szCs w:val="20"/>
          <w:lang w:eastAsia="en-US"/>
        </w:rPr>
        <w:t xml:space="preserve"> nhãn A, khối lượng bao bì: 0,05 kg</w:t>
      </w:r>
    </w:p>
    <w:p w14:paraId="216E8A15" w14:textId="77777777" w:rsidR="00A77B3E" w:rsidRPr="00942E28" w:rsidRDefault="00224D52" w:rsidP="00942E28">
      <w:pPr>
        <w:spacing w:after="120" w:line="240" w:lineRule="auto"/>
        <w:ind w:firstLine="720"/>
        <w:jc w:val="both"/>
        <w:rPr>
          <w:i/>
          <w:color w:val="auto"/>
          <w:sz w:val="20"/>
          <w:szCs w:val="20"/>
        </w:rPr>
      </w:pPr>
      <w:r w:rsidRPr="00942E28">
        <w:rPr>
          <w:i/>
          <w:color w:val="auto"/>
          <w:sz w:val="20"/>
          <w:szCs w:val="20"/>
          <w:lang w:eastAsia="en-US"/>
        </w:rPr>
        <w:t>1.1 Bao bì trực tiếp:</w:t>
      </w:r>
    </w:p>
    <w:p w14:paraId="28B40F90" w14:textId="77777777" w:rsidR="00A77B3E" w:rsidRPr="00942E28" w:rsidRDefault="00224D52" w:rsidP="00942E28">
      <w:pPr>
        <w:spacing w:after="120" w:line="240" w:lineRule="auto"/>
        <w:ind w:firstLine="720"/>
        <w:jc w:val="both"/>
        <w:rPr>
          <w:i/>
          <w:color w:val="auto"/>
          <w:sz w:val="20"/>
          <w:szCs w:val="20"/>
        </w:rPr>
      </w:pPr>
      <w:r w:rsidRPr="00942E28">
        <w:rPr>
          <w:i/>
          <w:color w:val="auto"/>
          <w:sz w:val="20"/>
          <w:szCs w:val="20"/>
          <w:lang w:eastAsia="en-US"/>
        </w:rPr>
        <w:t>A.3.1 Bao bì PET cứng với khối lượng: 0,05 kg.</w:t>
      </w:r>
    </w:p>
    <w:p w14:paraId="1EC5C92D" w14:textId="77777777" w:rsidR="00A77B3E" w:rsidRPr="00942E28" w:rsidRDefault="00224D52" w:rsidP="00942E28">
      <w:pPr>
        <w:spacing w:after="120" w:line="240" w:lineRule="auto"/>
        <w:ind w:firstLine="720"/>
        <w:jc w:val="both"/>
        <w:rPr>
          <w:b/>
          <w:i/>
          <w:color w:val="auto"/>
          <w:sz w:val="20"/>
          <w:szCs w:val="20"/>
        </w:rPr>
      </w:pPr>
      <w:r w:rsidRPr="00942E28">
        <w:rPr>
          <w:b/>
          <w:i/>
          <w:color w:val="auto"/>
          <w:sz w:val="20"/>
          <w:szCs w:val="20"/>
          <w:lang w:eastAsia="en-US"/>
        </w:rPr>
        <w:t>Kê khai cách 2:</w:t>
      </w:r>
    </w:p>
    <w:p w14:paraId="24C3903A" w14:textId="77777777" w:rsidR="00A77B3E" w:rsidRPr="00942E28" w:rsidRDefault="00224D52" w:rsidP="00942E28">
      <w:pPr>
        <w:spacing w:after="120" w:line="240" w:lineRule="auto"/>
        <w:ind w:firstLine="720"/>
        <w:jc w:val="both"/>
        <w:rPr>
          <w:i/>
          <w:color w:val="auto"/>
          <w:sz w:val="20"/>
          <w:szCs w:val="20"/>
        </w:rPr>
      </w:pPr>
      <w:r w:rsidRPr="00942E28">
        <w:rPr>
          <w:i/>
          <w:color w:val="auto"/>
          <w:sz w:val="20"/>
          <w:szCs w:val="20"/>
          <w:lang w:eastAsia="en-US"/>
        </w:rPr>
        <w:t>1. Sản phẩm chai nước 350 ml nhãn A, khối lượng bao bì: 0,05 kg</w:t>
      </w:r>
    </w:p>
    <w:p w14:paraId="7D80C27B" w14:textId="77777777" w:rsidR="00A77B3E" w:rsidRPr="00942E28" w:rsidRDefault="00224D52" w:rsidP="00942E28">
      <w:pPr>
        <w:spacing w:after="120" w:line="240" w:lineRule="auto"/>
        <w:ind w:firstLine="720"/>
        <w:jc w:val="both"/>
        <w:rPr>
          <w:i/>
          <w:color w:val="auto"/>
          <w:sz w:val="20"/>
          <w:szCs w:val="20"/>
        </w:rPr>
      </w:pPr>
      <w:r w:rsidRPr="00942E28">
        <w:rPr>
          <w:i/>
          <w:color w:val="auto"/>
          <w:sz w:val="20"/>
          <w:szCs w:val="20"/>
          <w:lang w:eastAsia="en-US"/>
        </w:rPr>
        <w:t>1.1 Bao bì trực tiếp:</w:t>
      </w:r>
    </w:p>
    <w:p w14:paraId="4FB1D87A" w14:textId="77777777" w:rsidR="00A77B3E" w:rsidRPr="00942E28" w:rsidRDefault="00224D52" w:rsidP="00942E28">
      <w:pPr>
        <w:spacing w:after="120" w:line="240" w:lineRule="auto"/>
        <w:ind w:firstLine="720"/>
        <w:jc w:val="both"/>
        <w:rPr>
          <w:i/>
          <w:color w:val="auto"/>
          <w:sz w:val="20"/>
          <w:szCs w:val="20"/>
        </w:rPr>
      </w:pPr>
      <w:r w:rsidRPr="00942E28">
        <w:rPr>
          <w:i/>
          <w:color w:val="auto"/>
          <w:sz w:val="20"/>
          <w:szCs w:val="20"/>
          <w:lang w:eastAsia="en-US"/>
        </w:rPr>
        <w:t xml:space="preserve">A.3.1 Bao bì PET cứng, khối lượng: 0,03 kg; A.3.2 Bao </w:t>
      </w:r>
      <w:r w:rsidR="002D10A9" w:rsidRPr="00942E28">
        <w:rPr>
          <w:i/>
          <w:color w:val="auto"/>
          <w:sz w:val="20"/>
          <w:szCs w:val="20"/>
          <w:lang w:eastAsia="en-US"/>
        </w:rPr>
        <w:t xml:space="preserve">bì PP </w:t>
      </w:r>
      <w:r w:rsidRPr="00942E28">
        <w:rPr>
          <w:i/>
          <w:color w:val="auto"/>
          <w:sz w:val="20"/>
          <w:szCs w:val="20"/>
          <w:lang w:eastAsia="en-US"/>
        </w:rPr>
        <w:t>cứng, khối lượng: 0,01 kg; A.3.4 Bao bì nhựa mềm, khối lượng: 0,01 kg.</w:t>
      </w:r>
    </w:p>
    <w:p w14:paraId="74CA9A75" w14:textId="77777777" w:rsidR="00A77B3E" w:rsidRPr="00942E28" w:rsidRDefault="00224D52" w:rsidP="00942E28">
      <w:pPr>
        <w:spacing w:after="120" w:line="240" w:lineRule="auto"/>
        <w:ind w:firstLine="720"/>
        <w:jc w:val="both"/>
        <w:rPr>
          <w:b/>
          <w:i/>
          <w:color w:val="auto"/>
          <w:sz w:val="20"/>
          <w:szCs w:val="20"/>
        </w:rPr>
      </w:pPr>
      <w:r w:rsidRPr="00942E28">
        <w:rPr>
          <w:b/>
          <w:i/>
          <w:color w:val="auto"/>
          <w:sz w:val="20"/>
          <w:szCs w:val="20"/>
          <w:lang w:eastAsia="en-US"/>
        </w:rPr>
        <w:t>Kê khai cách 3:</w:t>
      </w:r>
    </w:p>
    <w:p w14:paraId="1B94680D" w14:textId="77777777" w:rsidR="00A77B3E" w:rsidRPr="00942E28" w:rsidRDefault="00224D52" w:rsidP="00942E28">
      <w:pPr>
        <w:spacing w:after="120" w:line="240" w:lineRule="auto"/>
        <w:ind w:firstLine="720"/>
        <w:jc w:val="both"/>
        <w:rPr>
          <w:i/>
          <w:color w:val="auto"/>
          <w:sz w:val="20"/>
          <w:szCs w:val="20"/>
        </w:rPr>
      </w:pPr>
      <w:r w:rsidRPr="00942E28">
        <w:rPr>
          <w:i/>
          <w:color w:val="auto"/>
          <w:sz w:val="20"/>
          <w:szCs w:val="20"/>
          <w:lang w:eastAsia="en-US"/>
        </w:rPr>
        <w:t>1. Sản phẩm chai nước 350ml nhãn A, khối lượng bao bì: 0,05 kg</w:t>
      </w:r>
    </w:p>
    <w:p w14:paraId="276883C8" w14:textId="77777777" w:rsidR="00A77B3E" w:rsidRPr="00942E28" w:rsidRDefault="00224D52" w:rsidP="00942E28">
      <w:pPr>
        <w:spacing w:after="120" w:line="240" w:lineRule="auto"/>
        <w:ind w:firstLine="720"/>
        <w:jc w:val="both"/>
        <w:rPr>
          <w:i/>
          <w:color w:val="auto"/>
          <w:sz w:val="20"/>
          <w:szCs w:val="20"/>
        </w:rPr>
      </w:pPr>
      <w:r w:rsidRPr="00942E28">
        <w:rPr>
          <w:i/>
          <w:color w:val="auto"/>
          <w:sz w:val="20"/>
          <w:szCs w:val="20"/>
          <w:lang w:eastAsia="en-US"/>
        </w:rPr>
        <w:t>1.1 Bao bì trực tiếp:</w:t>
      </w:r>
    </w:p>
    <w:p w14:paraId="6F9446F3" w14:textId="77777777" w:rsidR="00A77B3E" w:rsidRPr="00942E28" w:rsidRDefault="00224D52" w:rsidP="00942E28">
      <w:pPr>
        <w:spacing w:after="120" w:line="240" w:lineRule="auto"/>
        <w:ind w:firstLine="720"/>
        <w:jc w:val="both"/>
        <w:rPr>
          <w:i/>
          <w:color w:val="auto"/>
          <w:sz w:val="20"/>
          <w:szCs w:val="20"/>
        </w:rPr>
      </w:pPr>
      <w:r w:rsidRPr="00942E28">
        <w:rPr>
          <w:i/>
          <w:color w:val="auto"/>
          <w:sz w:val="20"/>
          <w:szCs w:val="20"/>
          <w:lang w:eastAsia="en-US"/>
        </w:rPr>
        <w:t xml:space="preserve">A.3.1 Bao bì PET cứng, khối lượng: 0,04 kg; A.3.2 Bao bì </w:t>
      </w:r>
      <w:r w:rsidR="002D10A9" w:rsidRPr="00942E28">
        <w:rPr>
          <w:i/>
          <w:color w:val="auto"/>
          <w:sz w:val="20"/>
          <w:szCs w:val="20"/>
          <w:lang w:eastAsia="en-US"/>
        </w:rPr>
        <w:t>PP</w:t>
      </w:r>
      <w:r w:rsidRPr="00942E28">
        <w:rPr>
          <w:i/>
          <w:color w:val="auto"/>
          <w:sz w:val="20"/>
          <w:szCs w:val="20"/>
          <w:lang w:eastAsia="en-US"/>
        </w:rPr>
        <w:t xml:space="preserve"> cứng, khối lượng: 0,01 kg.</w:t>
      </w:r>
    </w:p>
    <w:p w14:paraId="2672DA6E"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 Cột (7): Số lượng tại </w:t>
      </w:r>
      <w:r w:rsidR="000B3519" w:rsidRPr="00942E28">
        <w:rPr>
          <w:color w:val="auto"/>
          <w:sz w:val="20"/>
          <w:szCs w:val="20"/>
          <w:lang w:eastAsia="en-US"/>
        </w:rPr>
        <w:t>mục</w:t>
      </w:r>
      <w:r w:rsidRPr="00942E28">
        <w:rPr>
          <w:color w:val="auto"/>
          <w:sz w:val="20"/>
          <w:szCs w:val="20"/>
          <w:lang w:eastAsia="en-US"/>
        </w:rPr>
        <w:t xml:space="preserve"> tên nhóm bao bì = quy cách đóng gói </w:t>
      </w:r>
      <w:r w:rsidR="0092579A" w:rsidRPr="00942E28">
        <w:rPr>
          <w:color w:val="auto"/>
          <w:sz w:val="20"/>
          <w:szCs w:val="20"/>
          <w:lang w:eastAsia="en-US"/>
        </w:rPr>
        <w:t>x</w:t>
      </w:r>
      <w:r w:rsidRPr="00942E28">
        <w:rPr>
          <w:color w:val="auto"/>
          <w:sz w:val="20"/>
          <w:szCs w:val="20"/>
          <w:lang w:eastAsia="en-US"/>
        </w:rPr>
        <w:t xml:space="preserve"> số lượng tại </w:t>
      </w:r>
      <w:r w:rsidR="000B3519" w:rsidRPr="00942E28">
        <w:rPr>
          <w:color w:val="auto"/>
          <w:sz w:val="20"/>
          <w:szCs w:val="20"/>
          <w:lang w:eastAsia="en-US"/>
        </w:rPr>
        <w:t>mục</w:t>
      </w:r>
      <w:r w:rsidRPr="00942E28">
        <w:rPr>
          <w:color w:val="auto"/>
          <w:sz w:val="20"/>
          <w:szCs w:val="20"/>
          <w:lang w:eastAsia="en-US"/>
        </w:rPr>
        <w:t xml:space="preserve"> tên sản phẩm, hàng hóa</w:t>
      </w:r>
    </w:p>
    <w:p w14:paraId="1F327512"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Cột (9): Kê khai doanh thu thuần của sản phẩm, hàng hóa sản xuất, nhập khẩu đưa ra thị trường trong nước.</w:t>
      </w:r>
    </w:p>
    <w:p w14:paraId="6DC1F579" w14:textId="77777777" w:rsidR="00A77B3E" w:rsidRPr="00942E28" w:rsidRDefault="00224D52" w:rsidP="00942E28">
      <w:pPr>
        <w:spacing w:after="120" w:line="240" w:lineRule="auto"/>
        <w:ind w:firstLine="720"/>
        <w:jc w:val="both"/>
        <w:rPr>
          <w:b/>
          <w:color w:val="auto"/>
          <w:sz w:val="20"/>
          <w:szCs w:val="20"/>
        </w:rPr>
      </w:pPr>
      <w:r w:rsidRPr="00942E28">
        <w:rPr>
          <w:b/>
          <w:color w:val="auto"/>
          <w:sz w:val="20"/>
          <w:szCs w:val="20"/>
          <w:lang w:eastAsia="en-US"/>
        </w:rPr>
        <w:t>II. ĐĂNG KÝ KẾ HOẠCH TÁI CHẾ SẢN PHẨM, BAO BÌ (dành cho nhà sản xuất, nhập khẩu lựa chọn hình thức tổ chức tái chế để thực hiện trách nhiệm tái chế kê khai)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0" w:type="dxa"/>
        </w:tblCellMar>
        <w:tblLook w:val="00A0" w:firstRow="1" w:lastRow="0" w:firstColumn="1" w:lastColumn="0" w:noHBand="0" w:noVBand="0"/>
      </w:tblPr>
      <w:tblGrid>
        <w:gridCol w:w="517"/>
        <w:gridCol w:w="1002"/>
        <w:gridCol w:w="1099"/>
        <w:gridCol w:w="806"/>
        <w:gridCol w:w="1367"/>
        <w:gridCol w:w="1345"/>
        <w:gridCol w:w="1144"/>
        <w:gridCol w:w="1278"/>
        <w:gridCol w:w="1345"/>
        <w:gridCol w:w="898"/>
        <w:gridCol w:w="1253"/>
        <w:gridCol w:w="954"/>
        <w:gridCol w:w="940"/>
      </w:tblGrid>
      <w:tr w:rsidR="00D274F7" w:rsidRPr="00942E28" w14:paraId="3741E1BA" w14:textId="77777777">
        <w:trPr>
          <w:jc w:val="center"/>
        </w:trPr>
        <w:tc>
          <w:tcPr>
            <w:tcW w:w="185" w:type="pct"/>
            <w:vMerge w:val="restart"/>
            <w:tcBorders>
              <w:top w:val="single" w:sz="4" w:space="0" w:color="auto"/>
              <w:left w:val="single" w:sz="4" w:space="0" w:color="auto"/>
              <w:bottom w:val="single" w:sz="4" w:space="0" w:color="auto"/>
              <w:right w:val="single" w:sz="4" w:space="0" w:color="auto"/>
            </w:tcBorders>
          </w:tcPr>
          <w:p w14:paraId="44F31D2A" w14:textId="77777777" w:rsidR="00D274F7" w:rsidRPr="00942E28" w:rsidRDefault="00D274F7" w:rsidP="00942E28">
            <w:pPr>
              <w:spacing w:line="240" w:lineRule="auto"/>
              <w:jc w:val="center"/>
              <w:rPr>
                <w:b/>
                <w:color w:val="auto"/>
                <w:sz w:val="20"/>
                <w:szCs w:val="20"/>
                <w:lang w:eastAsia="en-US"/>
              </w:rPr>
            </w:pPr>
            <w:r w:rsidRPr="00942E28">
              <w:rPr>
                <w:b/>
                <w:color w:val="auto"/>
                <w:sz w:val="20"/>
                <w:szCs w:val="20"/>
                <w:lang w:eastAsia="en-US"/>
              </w:rPr>
              <w:t>TT</w:t>
            </w:r>
          </w:p>
        </w:tc>
        <w:tc>
          <w:tcPr>
            <w:tcW w:w="359" w:type="pct"/>
            <w:vMerge w:val="restart"/>
            <w:tcBorders>
              <w:top w:val="single" w:sz="4" w:space="0" w:color="auto"/>
              <w:left w:val="single" w:sz="4" w:space="0" w:color="auto"/>
              <w:bottom w:val="single" w:sz="4" w:space="0" w:color="auto"/>
              <w:right w:val="single" w:sz="4" w:space="0" w:color="auto"/>
            </w:tcBorders>
          </w:tcPr>
          <w:p w14:paraId="3DB2B7FD" w14:textId="77777777" w:rsidR="00D274F7" w:rsidRPr="00942E28" w:rsidRDefault="00D274F7" w:rsidP="00942E28">
            <w:pPr>
              <w:spacing w:line="240" w:lineRule="auto"/>
              <w:jc w:val="center"/>
              <w:rPr>
                <w:b/>
                <w:color w:val="auto"/>
                <w:sz w:val="20"/>
                <w:szCs w:val="20"/>
                <w:lang w:eastAsia="en-US"/>
              </w:rPr>
            </w:pPr>
            <w:r w:rsidRPr="00942E28">
              <w:rPr>
                <w:b/>
                <w:color w:val="auto"/>
                <w:sz w:val="20"/>
                <w:szCs w:val="20"/>
                <w:lang w:eastAsia="en-US"/>
              </w:rPr>
              <w:t>Nhóm sản phẩm, bao bì</w:t>
            </w:r>
          </w:p>
        </w:tc>
        <w:tc>
          <w:tcPr>
            <w:tcW w:w="394" w:type="pct"/>
            <w:vMerge w:val="restart"/>
            <w:tcBorders>
              <w:top w:val="single" w:sz="4" w:space="0" w:color="auto"/>
              <w:left w:val="single" w:sz="4" w:space="0" w:color="auto"/>
              <w:bottom w:val="single" w:sz="4" w:space="0" w:color="auto"/>
              <w:right w:val="single" w:sz="4" w:space="0" w:color="auto"/>
            </w:tcBorders>
          </w:tcPr>
          <w:p w14:paraId="0C4935B0" w14:textId="77777777" w:rsidR="00D274F7" w:rsidRPr="00942E28" w:rsidRDefault="00D274F7" w:rsidP="00942E28">
            <w:pPr>
              <w:spacing w:line="240" w:lineRule="auto"/>
              <w:jc w:val="center"/>
              <w:rPr>
                <w:b/>
                <w:color w:val="auto"/>
                <w:sz w:val="20"/>
                <w:szCs w:val="20"/>
                <w:lang w:eastAsia="en-US"/>
              </w:rPr>
            </w:pPr>
            <w:r w:rsidRPr="00942E28">
              <w:rPr>
                <w:b/>
                <w:color w:val="auto"/>
                <w:sz w:val="20"/>
                <w:szCs w:val="20"/>
                <w:lang w:eastAsia="en-US"/>
              </w:rPr>
              <w:t>Khối lượng sản phẩm, bao bì đ</w:t>
            </w:r>
            <w:r w:rsidR="00FF0618" w:rsidRPr="00942E28">
              <w:rPr>
                <w:b/>
                <w:color w:val="auto"/>
                <w:sz w:val="20"/>
                <w:szCs w:val="20"/>
                <w:lang w:eastAsia="en-US"/>
              </w:rPr>
              <w:t>ư</w:t>
            </w:r>
            <w:r w:rsidRPr="00942E28">
              <w:rPr>
                <w:b/>
                <w:color w:val="auto"/>
                <w:sz w:val="20"/>
                <w:szCs w:val="20"/>
                <w:lang w:eastAsia="en-US"/>
              </w:rPr>
              <w:t xml:space="preserve">a ra thị trường năm trước </w:t>
            </w:r>
            <w:r w:rsidRPr="00942E28">
              <w:rPr>
                <w:color w:val="auto"/>
                <w:sz w:val="20"/>
                <w:szCs w:val="20"/>
                <w:lang w:eastAsia="en-US"/>
              </w:rPr>
              <w:t>(kg)</w:t>
            </w:r>
          </w:p>
        </w:tc>
        <w:tc>
          <w:tcPr>
            <w:tcW w:w="289" w:type="pct"/>
            <w:vMerge w:val="restart"/>
            <w:tcBorders>
              <w:top w:val="single" w:sz="4" w:space="0" w:color="auto"/>
              <w:left w:val="single" w:sz="4" w:space="0" w:color="auto"/>
              <w:bottom w:val="single" w:sz="4" w:space="0" w:color="auto"/>
              <w:right w:val="single" w:sz="4" w:space="0" w:color="auto"/>
            </w:tcBorders>
          </w:tcPr>
          <w:p w14:paraId="6F9D4D11" w14:textId="77777777" w:rsidR="00D274F7" w:rsidRPr="00942E28" w:rsidRDefault="00D274F7" w:rsidP="00942E28">
            <w:pPr>
              <w:spacing w:line="240" w:lineRule="auto"/>
              <w:jc w:val="center"/>
              <w:rPr>
                <w:b/>
                <w:color w:val="auto"/>
                <w:sz w:val="20"/>
                <w:szCs w:val="20"/>
                <w:lang w:eastAsia="en-US"/>
              </w:rPr>
            </w:pPr>
            <w:r w:rsidRPr="00942E28">
              <w:rPr>
                <w:b/>
                <w:color w:val="auto"/>
                <w:sz w:val="20"/>
                <w:szCs w:val="20"/>
                <w:lang w:eastAsia="en-US"/>
              </w:rPr>
              <w:t xml:space="preserve">Tỷ lệ, tái chế bắt buộc </w:t>
            </w:r>
            <w:r w:rsidRPr="00942E28">
              <w:rPr>
                <w:color w:val="auto"/>
                <w:sz w:val="20"/>
                <w:szCs w:val="20"/>
                <w:lang w:eastAsia="en-US"/>
              </w:rPr>
              <w:t>(%)</w:t>
            </w:r>
          </w:p>
        </w:tc>
        <w:tc>
          <w:tcPr>
            <w:tcW w:w="490" w:type="pct"/>
            <w:vMerge w:val="restart"/>
            <w:tcBorders>
              <w:top w:val="single" w:sz="4" w:space="0" w:color="auto"/>
              <w:left w:val="single" w:sz="4" w:space="0" w:color="auto"/>
              <w:bottom w:val="single" w:sz="4" w:space="0" w:color="auto"/>
              <w:right w:val="single" w:sz="4" w:space="0" w:color="auto"/>
            </w:tcBorders>
          </w:tcPr>
          <w:p w14:paraId="00A284DC" w14:textId="77777777" w:rsidR="00D274F7" w:rsidRPr="00942E28" w:rsidRDefault="00D274F7" w:rsidP="00942E28">
            <w:pPr>
              <w:spacing w:line="240" w:lineRule="auto"/>
              <w:jc w:val="center"/>
              <w:rPr>
                <w:b/>
                <w:color w:val="auto"/>
                <w:sz w:val="20"/>
                <w:szCs w:val="20"/>
                <w:lang w:eastAsia="en-US"/>
              </w:rPr>
            </w:pPr>
            <w:r w:rsidRPr="00942E28">
              <w:rPr>
                <w:b/>
                <w:color w:val="auto"/>
                <w:sz w:val="20"/>
                <w:szCs w:val="20"/>
                <w:lang w:eastAsia="en-US"/>
              </w:rPr>
              <w:t>Khối lượng phải tái chế tính theo khối lượng sản phẩm, bao bì đưa ra thị trường năm trước</w:t>
            </w:r>
            <w:r w:rsidR="00F70D08" w:rsidRPr="00942E28">
              <w:rPr>
                <w:b/>
                <w:color w:val="auto"/>
                <w:sz w:val="20"/>
                <w:szCs w:val="20"/>
                <w:lang w:eastAsia="en-US"/>
              </w:rPr>
              <w:br/>
            </w:r>
            <w:r w:rsidRPr="00942E28">
              <w:rPr>
                <w:color w:val="auto"/>
                <w:sz w:val="20"/>
                <w:szCs w:val="20"/>
                <w:lang w:eastAsia="en-US"/>
              </w:rPr>
              <w:t>(kg)</w:t>
            </w:r>
          </w:p>
        </w:tc>
        <w:tc>
          <w:tcPr>
            <w:tcW w:w="1350" w:type="pct"/>
            <w:gridSpan w:val="3"/>
            <w:tcBorders>
              <w:top w:val="single" w:sz="4" w:space="0" w:color="auto"/>
              <w:left w:val="single" w:sz="4" w:space="0" w:color="auto"/>
              <w:bottom w:val="single" w:sz="4" w:space="0" w:color="auto"/>
              <w:right w:val="single" w:sz="4" w:space="0" w:color="auto"/>
            </w:tcBorders>
          </w:tcPr>
          <w:p w14:paraId="75CF8CD0" w14:textId="77777777" w:rsidR="00D274F7" w:rsidRPr="00942E28" w:rsidRDefault="00D274F7" w:rsidP="00942E28">
            <w:pPr>
              <w:spacing w:line="240" w:lineRule="auto"/>
              <w:jc w:val="center"/>
              <w:rPr>
                <w:b/>
                <w:color w:val="auto"/>
                <w:sz w:val="20"/>
                <w:szCs w:val="20"/>
                <w:lang w:eastAsia="en-US"/>
              </w:rPr>
            </w:pPr>
            <w:r w:rsidRPr="00942E28">
              <w:rPr>
                <w:b/>
                <w:color w:val="auto"/>
                <w:sz w:val="20"/>
                <w:szCs w:val="20"/>
                <w:lang w:eastAsia="en-US"/>
              </w:rPr>
              <w:t>B</w:t>
            </w:r>
            <w:r w:rsidR="00F70D08" w:rsidRPr="00942E28">
              <w:rPr>
                <w:b/>
                <w:color w:val="auto"/>
                <w:sz w:val="20"/>
                <w:szCs w:val="20"/>
                <w:lang w:eastAsia="en-US"/>
              </w:rPr>
              <w:t>ù</w:t>
            </w:r>
            <w:r w:rsidRPr="00942E28">
              <w:rPr>
                <w:b/>
                <w:color w:val="auto"/>
                <w:sz w:val="20"/>
                <w:szCs w:val="20"/>
                <w:lang w:eastAsia="en-US"/>
              </w:rPr>
              <w:t xml:space="preserve"> trừ kết quả khối lượng sản phẩm, bao bì đã tái chế được bảo l</w:t>
            </w:r>
            <w:r w:rsidR="0012262D" w:rsidRPr="00942E28">
              <w:rPr>
                <w:b/>
                <w:color w:val="auto"/>
                <w:sz w:val="20"/>
                <w:szCs w:val="20"/>
                <w:lang w:eastAsia="en-US"/>
              </w:rPr>
              <w:t>ưu</w:t>
            </w:r>
          </w:p>
        </w:tc>
        <w:tc>
          <w:tcPr>
            <w:tcW w:w="482" w:type="pct"/>
            <w:vMerge w:val="restart"/>
            <w:tcBorders>
              <w:top w:val="single" w:sz="4" w:space="0" w:color="auto"/>
              <w:left w:val="single" w:sz="4" w:space="0" w:color="auto"/>
              <w:bottom w:val="single" w:sz="4" w:space="0" w:color="auto"/>
              <w:right w:val="single" w:sz="4" w:space="0" w:color="auto"/>
            </w:tcBorders>
          </w:tcPr>
          <w:p w14:paraId="3659FDCD" w14:textId="77777777" w:rsidR="00D274F7" w:rsidRPr="00942E28" w:rsidRDefault="00D274F7" w:rsidP="00942E28">
            <w:pPr>
              <w:spacing w:line="240" w:lineRule="auto"/>
              <w:jc w:val="center"/>
              <w:rPr>
                <w:b/>
                <w:color w:val="auto"/>
                <w:sz w:val="20"/>
                <w:szCs w:val="20"/>
                <w:lang w:eastAsia="en-US"/>
              </w:rPr>
            </w:pPr>
            <w:r w:rsidRPr="00942E28">
              <w:rPr>
                <w:b/>
                <w:color w:val="auto"/>
                <w:sz w:val="20"/>
                <w:szCs w:val="20"/>
                <w:lang w:eastAsia="en-US"/>
              </w:rPr>
              <w:t>Tổng</w:t>
            </w:r>
            <w:r w:rsidR="0012262D" w:rsidRPr="00942E28">
              <w:rPr>
                <w:b/>
                <w:color w:val="auto"/>
                <w:sz w:val="20"/>
                <w:szCs w:val="20"/>
                <w:lang w:eastAsia="en-US"/>
              </w:rPr>
              <w:t xml:space="preserve"> khối lượng phải tái chế năm...</w:t>
            </w:r>
            <w:r w:rsidR="0012262D" w:rsidRPr="00942E28">
              <w:rPr>
                <w:b/>
                <w:color w:val="auto"/>
                <w:sz w:val="20"/>
                <w:szCs w:val="20"/>
                <w:lang w:eastAsia="en-US"/>
              </w:rPr>
              <w:br/>
            </w:r>
            <w:r w:rsidRPr="00942E28">
              <w:rPr>
                <w:color w:val="auto"/>
                <w:sz w:val="20"/>
                <w:szCs w:val="20"/>
                <w:lang w:eastAsia="en-US"/>
              </w:rPr>
              <w:t>(kg)</w:t>
            </w:r>
          </w:p>
        </w:tc>
        <w:tc>
          <w:tcPr>
            <w:tcW w:w="322" w:type="pct"/>
            <w:vMerge w:val="restart"/>
            <w:tcBorders>
              <w:top w:val="single" w:sz="4" w:space="0" w:color="auto"/>
              <w:left w:val="single" w:sz="4" w:space="0" w:color="auto"/>
              <w:bottom w:val="single" w:sz="4" w:space="0" w:color="auto"/>
              <w:right w:val="single" w:sz="4" w:space="0" w:color="auto"/>
            </w:tcBorders>
          </w:tcPr>
          <w:p w14:paraId="356A789D" w14:textId="77777777" w:rsidR="00D274F7" w:rsidRPr="00942E28" w:rsidRDefault="00D274F7" w:rsidP="00942E28">
            <w:pPr>
              <w:spacing w:line="240" w:lineRule="auto"/>
              <w:jc w:val="center"/>
              <w:rPr>
                <w:b/>
                <w:color w:val="auto"/>
                <w:sz w:val="20"/>
                <w:szCs w:val="20"/>
                <w:lang w:eastAsia="en-US"/>
              </w:rPr>
            </w:pPr>
            <w:r w:rsidRPr="00942E28">
              <w:rPr>
                <w:b/>
                <w:color w:val="auto"/>
                <w:sz w:val="20"/>
                <w:szCs w:val="20"/>
                <w:lang w:eastAsia="en-US"/>
              </w:rPr>
              <w:t>Cách thức thực hiện tái chế</w:t>
            </w:r>
          </w:p>
        </w:tc>
        <w:tc>
          <w:tcPr>
            <w:tcW w:w="449" w:type="pct"/>
            <w:vMerge w:val="restart"/>
            <w:tcBorders>
              <w:top w:val="single" w:sz="4" w:space="0" w:color="auto"/>
              <w:left w:val="single" w:sz="4" w:space="0" w:color="auto"/>
              <w:bottom w:val="single" w:sz="4" w:space="0" w:color="auto"/>
              <w:right w:val="single" w:sz="4" w:space="0" w:color="auto"/>
            </w:tcBorders>
          </w:tcPr>
          <w:p w14:paraId="50A20264" w14:textId="77777777" w:rsidR="00D274F7" w:rsidRPr="00942E28" w:rsidRDefault="00D274F7" w:rsidP="00942E28">
            <w:pPr>
              <w:spacing w:line="240" w:lineRule="auto"/>
              <w:jc w:val="center"/>
              <w:rPr>
                <w:b/>
                <w:color w:val="auto"/>
                <w:sz w:val="20"/>
                <w:szCs w:val="20"/>
                <w:lang w:eastAsia="en-US"/>
              </w:rPr>
            </w:pPr>
            <w:r w:rsidRPr="00942E28">
              <w:rPr>
                <w:b/>
                <w:color w:val="auto"/>
                <w:sz w:val="20"/>
                <w:szCs w:val="20"/>
                <w:lang w:eastAsia="en-US"/>
              </w:rPr>
              <w:t>Đơn vị tái chế/đơn vị tổ chức trách nhiệm tái chế</w:t>
            </w:r>
          </w:p>
        </w:tc>
        <w:tc>
          <w:tcPr>
            <w:tcW w:w="342" w:type="pct"/>
            <w:vMerge w:val="restar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2428A9F" w14:textId="77777777" w:rsidR="00D274F7" w:rsidRPr="00942E28" w:rsidRDefault="00D274F7" w:rsidP="00942E28">
            <w:pPr>
              <w:spacing w:line="240" w:lineRule="auto"/>
              <w:jc w:val="center"/>
              <w:rPr>
                <w:b/>
                <w:color w:val="auto"/>
                <w:sz w:val="20"/>
                <w:szCs w:val="20"/>
                <w:lang w:eastAsia="en-US"/>
              </w:rPr>
            </w:pPr>
            <w:r w:rsidRPr="00942E28">
              <w:rPr>
                <w:b/>
                <w:color w:val="auto"/>
                <w:sz w:val="20"/>
                <w:szCs w:val="20"/>
                <w:lang w:eastAsia="en-US"/>
              </w:rPr>
              <w:t>Giải pháp tái chế lựa chọn</w:t>
            </w:r>
          </w:p>
        </w:tc>
        <w:tc>
          <w:tcPr>
            <w:tcW w:w="337" w:type="pct"/>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CCDCDC" w14:textId="77777777" w:rsidR="00D274F7" w:rsidRPr="00942E28" w:rsidRDefault="00D274F7" w:rsidP="00942E28">
            <w:pPr>
              <w:spacing w:line="240" w:lineRule="auto"/>
              <w:jc w:val="center"/>
              <w:rPr>
                <w:b/>
                <w:color w:val="auto"/>
                <w:sz w:val="20"/>
                <w:szCs w:val="20"/>
                <w:lang w:eastAsia="en-US"/>
              </w:rPr>
            </w:pPr>
            <w:r w:rsidRPr="00942E28">
              <w:rPr>
                <w:b/>
                <w:color w:val="auto"/>
                <w:sz w:val="20"/>
                <w:szCs w:val="20"/>
                <w:lang w:eastAsia="en-US"/>
              </w:rPr>
              <w:t>Khối lượng tổ chức tái chế sản phẩm, bao bì</w:t>
            </w:r>
          </w:p>
        </w:tc>
      </w:tr>
      <w:tr w:rsidR="00D274F7" w:rsidRPr="00942E28" w14:paraId="6D3279DE" w14:textId="77777777">
        <w:trPr>
          <w:jc w:val="center"/>
        </w:trPr>
        <w:tc>
          <w:tcPr>
            <w:tcW w:w="185" w:type="pct"/>
            <w:vMerge/>
            <w:tcBorders>
              <w:top w:val="single" w:sz="4" w:space="0" w:color="auto"/>
              <w:left w:val="single" w:sz="4" w:space="0" w:color="auto"/>
              <w:bottom w:val="single" w:sz="4" w:space="0" w:color="auto"/>
              <w:right w:val="single" w:sz="4" w:space="0" w:color="auto"/>
            </w:tcBorders>
          </w:tcPr>
          <w:p w14:paraId="757D7582" w14:textId="77777777" w:rsidR="00D274F7" w:rsidRPr="00942E28" w:rsidRDefault="00D274F7" w:rsidP="00942E28">
            <w:pPr>
              <w:spacing w:line="240" w:lineRule="auto"/>
              <w:jc w:val="center"/>
              <w:rPr>
                <w:b/>
                <w:color w:val="auto"/>
                <w:sz w:val="20"/>
                <w:szCs w:val="20"/>
                <w:lang w:eastAsia="en-US"/>
              </w:rPr>
            </w:pPr>
          </w:p>
        </w:tc>
        <w:tc>
          <w:tcPr>
            <w:tcW w:w="359" w:type="pct"/>
            <w:vMerge/>
            <w:tcBorders>
              <w:top w:val="single" w:sz="4" w:space="0" w:color="auto"/>
              <w:left w:val="single" w:sz="4" w:space="0" w:color="auto"/>
              <w:bottom w:val="single" w:sz="4" w:space="0" w:color="auto"/>
              <w:right w:val="single" w:sz="4" w:space="0" w:color="auto"/>
            </w:tcBorders>
          </w:tcPr>
          <w:p w14:paraId="6911ED5E" w14:textId="77777777" w:rsidR="00D274F7" w:rsidRPr="00942E28" w:rsidRDefault="00D274F7" w:rsidP="00942E28">
            <w:pPr>
              <w:spacing w:line="240" w:lineRule="auto"/>
              <w:jc w:val="center"/>
              <w:rPr>
                <w:b/>
                <w:color w:val="auto"/>
                <w:sz w:val="20"/>
                <w:szCs w:val="20"/>
                <w:lang w:eastAsia="en-US"/>
              </w:rPr>
            </w:pPr>
          </w:p>
        </w:tc>
        <w:tc>
          <w:tcPr>
            <w:tcW w:w="394" w:type="pct"/>
            <w:vMerge/>
            <w:tcBorders>
              <w:top w:val="single" w:sz="4" w:space="0" w:color="auto"/>
              <w:left w:val="single" w:sz="4" w:space="0" w:color="auto"/>
              <w:bottom w:val="single" w:sz="4" w:space="0" w:color="auto"/>
              <w:right w:val="single" w:sz="4" w:space="0" w:color="auto"/>
            </w:tcBorders>
          </w:tcPr>
          <w:p w14:paraId="6FCC13C6" w14:textId="77777777" w:rsidR="00D274F7" w:rsidRPr="00942E28" w:rsidRDefault="00D274F7" w:rsidP="00942E28">
            <w:pPr>
              <w:spacing w:line="240" w:lineRule="auto"/>
              <w:jc w:val="center"/>
              <w:rPr>
                <w:b/>
                <w:color w:val="auto"/>
                <w:sz w:val="20"/>
                <w:szCs w:val="20"/>
                <w:lang w:eastAsia="en-US"/>
              </w:rPr>
            </w:pPr>
          </w:p>
        </w:tc>
        <w:tc>
          <w:tcPr>
            <w:tcW w:w="289" w:type="pct"/>
            <w:vMerge/>
            <w:tcBorders>
              <w:top w:val="single" w:sz="4" w:space="0" w:color="auto"/>
              <w:left w:val="single" w:sz="4" w:space="0" w:color="auto"/>
              <w:bottom w:val="single" w:sz="4" w:space="0" w:color="auto"/>
              <w:right w:val="single" w:sz="4" w:space="0" w:color="auto"/>
            </w:tcBorders>
          </w:tcPr>
          <w:p w14:paraId="031F90F7" w14:textId="77777777" w:rsidR="00D274F7" w:rsidRPr="00942E28" w:rsidRDefault="00D274F7" w:rsidP="00942E28">
            <w:pPr>
              <w:spacing w:line="240" w:lineRule="auto"/>
              <w:jc w:val="center"/>
              <w:rPr>
                <w:b/>
                <w:color w:val="auto"/>
                <w:sz w:val="20"/>
                <w:szCs w:val="20"/>
                <w:lang w:eastAsia="en-US"/>
              </w:rPr>
            </w:pPr>
          </w:p>
        </w:tc>
        <w:tc>
          <w:tcPr>
            <w:tcW w:w="490" w:type="pct"/>
            <w:vMerge/>
            <w:tcBorders>
              <w:top w:val="single" w:sz="4" w:space="0" w:color="auto"/>
              <w:left w:val="single" w:sz="4" w:space="0" w:color="auto"/>
              <w:bottom w:val="single" w:sz="4" w:space="0" w:color="auto"/>
              <w:right w:val="single" w:sz="4" w:space="0" w:color="auto"/>
            </w:tcBorders>
          </w:tcPr>
          <w:p w14:paraId="6D08F4EC" w14:textId="77777777" w:rsidR="00D274F7" w:rsidRPr="00942E28" w:rsidRDefault="00D274F7" w:rsidP="00942E28">
            <w:pPr>
              <w:spacing w:line="240" w:lineRule="auto"/>
              <w:jc w:val="center"/>
              <w:rPr>
                <w:b/>
                <w:color w:val="auto"/>
                <w:sz w:val="20"/>
                <w:szCs w:val="20"/>
                <w:lang w:eastAsia="en-US"/>
              </w:rPr>
            </w:pPr>
          </w:p>
        </w:tc>
        <w:tc>
          <w:tcPr>
            <w:tcW w:w="482" w:type="pct"/>
            <w:tcBorders>
              <w:top w:val="single" w:sz="4" w:space="0" w:color="auto"/>
              <w:left w:val="single" w:sz="4" w:space="0" w:color="auto"/>
              <w:bottom w:val="single" w:sz="4" w:space="0" w:color="auto"/>
              <w:right w:val="single" w:sz="4" w:space="0" w:color="auto"/>
            </w:tcBorders>
          </w:tcPr>
          <w:p w14:paraId="0BA8ED7D" w14:textId="77777777" w:rsidR="00D274F7" w:rsidRPr="00942E28" w:rsidRDefault="00D274F7" w:rsidP="00942E28">
            <w:pPr>
              <w:spacing w:line="240" w:lineRule="auto"/>
              <w:jc w:val="center"/>
              <w:rPr>
                <w:b/>
                <w:color w:val="auto"/>
                <w:sz w:val="20"/>
                <w:szCs w:val="20"/>
                <w:lang w:eastAsia="en-US"/>
              </w:rPr>
            </w:pPr>
            <w:r w:rsidRPr="00942E28">
              <w:rPr>
                <w:b/>
                <w:color w:val="auto"/>
                <w:sz w:val="20"/>
                <w:szCs w:val="20"/>
                <w:lang w:eastAsia="en-US"/>
              </w:rPr>
              <w:t>Khối lượng đã tái chế trong các năm trước được bảo lưu</w:t>
            </w:r>
            <w:r w:rsidR="00F70D08" w:rsidRPr="00942E28">
              <w:rPr>
                <w:b/>
                <w:color w:val="auto"/>
                <w:sz w:val="20"/>
                <w:szCs w:val="20"/>
                <w:lang w:eastAsia="en-US"/>
              </w:rPr>
              <w:br/>
            </w:r>
            <w:r w:rsidRPr="00942E28">
              <w:rPr>
                <w:color w:val="auto"/>
                <w:sz w:val="20"/>
                <w:szCs w:val="20"/>
                <w:lang w:eastAsia="en-US"/>
              </w:rPr>
              <w:t>(kg)</w:t>
            </w:r>
          </w:p>
        </w:tc>
        <w:tc>
          <w:tcPr>
            <w:tcW w:w="410" w:type="pct"/>
            <w:tcBorders>
              <w:top w:val="single" w:sz="4" w:space="0" w:color="auto"/>
              <w:left w:val="single" w:sz="4" w:space="0" w:color="auto"/>
              <w:bottom w:val="single" w:sz="4" w:space="0" w:color="auto"/>
              <w:right w:val="single" w:sz="4" w:space="0" w:color="auto"/>
            </w:tcBorders>
          </w:tcPr>
          <w:p w14:paraId="6AAB803E" w14:textId="77777777" w:rsidR="00D274F7" w:rsidRPr="00942E28" w:rsidRDefault="00D274F7" w:rsidP="00942E28">
            <w:pPr>
              <w:spacing w:line="240" w:lineRule="auto"/>
              <w:jc w:val="center"/>
              <w:rPr>
                <w:b/>
                <w:color w:val="auto"/>
                <w:sz w:val="20"/>
                <w:szCs w:val="20"/>
                <w:lang w:eastAsia="en-US"/>
              </w:rPr>
            </w:pPr>
            <w:r w:rsidRPr="00942E28">
              <w:rPr>
                <w:b/>
                <w:color w:val="auto"/>
                <w:sz w:val="20"/>
                <w:szCs w:val="20"/>
                <w:lang w:eastAsia="en-US"/>
              </w:rPr>
              <w:t>Khối lượng được bảo lưu và tính cho năm...</w:t>
            </w:r>
            <w:r w:rsidR="0012262D" w:rsidRPr="00942E28">
              <w:rPr>
                <w:b/>
                <w:color w:val="auto"/>
                <w:sz w:val="20"/>
                <w:szCs w:val="20"/>
                <w:lang w:eastAsia="en-US"/>
              </w:rPr>
              <w:br/>
            </w:r>
            <w:r w:rsidRPr="00942E28">
              <w:rPr>
                <w:color w:val="auto"/>
                <w:sz w:val="20"/>
                <w:szCs w:val="20"/>
                <w:lang w:eastAsia="en-US"/>
              </w:rPr>
              <w:t>(kg)</w:t>
            </w:r>
          </w:p>
        </w:tc>
        <w:tc>
          <w:tcPr>
            <w:tcW w:w="458" w:type="pct"/>
            <w:tcBorders>
              <w:top w:val="single" w:sz="4" w:space="0" w:color="auto"/>
              <w:left w:val="single" w:sz="4" w:space="0" w:color="auto"/>
              <w:bottom w:val="single" w:sz="4" w:space="0" w:color="auto"/>
              <w:right w:val="single" w:sz="4" w:space="0" w:color="auto"/>
            </w:tcBorders>
          </w:tcPr>
          <w:p w14:paraId="5063AE54" w14:textId="77777777" w:rsidR="00D274F7" w:rsidRPr="00942E28" w:rsidRDefault="00D274F7" w:rsidP="00942E28">
            <w:pPr>
              <w:spacing w:line="240" w:lineRule="auto"/>
              <w:jc w:val="center"/>
              <w:rPr>
                <w:b/>
                <w:color w:val="auto"/>
                <w:sz w:val="20"/>
                <w:szCs w:val="20"/>
                <w:lang w:eastAsia="en-US"/>
              </w:rPr>
            </w:pPr>
            <w:r w:rsidRPr="00942E28">
              <w:rPr>
                <w:b/>
                <w:color w:val="auto"/>
                <w:sz w:val="20"/>
                <w:szCs w:val="20"/>
                <w:lang w:eastAsia="en-US"/>
              </w:rPr>
              <w:t>Khối lượng được bảo lưu còn lại chuyển sang các năm sau</w:t>
            </w:r>
            <w:r w:rsidR="0012262D" w:rsidRPr="00942E28">
              <w:rPr>
                <w:b/>
                <w:color w:val="auto"/>
                <w:sz w:val="20"/>
                <w:szCs w:val="20"/>
                <w:lang w:eastAsia="en-US"/>
              </w:rPr>
              <w:br/>
            </w:r>
            <w:r w:rsidRPr="00942E28">
              <w:rPr>
                <w:color w:val="auto"/>
                <w:sz w:val="20"/>
                <w:szCs w:val="20"/>
                <w:lang w:eastAsia="en-US"/>
              </w:rPr>
              <w:t>(kg)</w:t>
            </w:r>
          </w:p>
        </w:tc>
        <w:tc>
          <w:tcPr>
            <w:tcW w:w="482" w:type="pct"/>
            <w:vMerge/>
            <w:tcBorders>
              <w:top w:val="single" w:sz="4" w:space="0" w:color="auto"/>
              <w:left w:val="single" w:sz="4" w:space="0" w:color="auto"/>
              <w:bottom w:val="single" w:sz="4" w:space="0" w:color="auto"/>
              <w:right w:val="single" w:sz="4" w:space="0" w:color="auto"/>
            </w:tcBorders>
          </w:tcPr>
          <w:p w14:paraId="1B23A442" w14:textId="77777777" w:rsidR="00D274F7" w:rsidRPr="00942E28" w:rsidRDefault="00D274F7" w:rsidP="00942E28">
            <w:pPr>
              <w:spacing w:line="240" w:lineRule="auto"/>
              <w:jc w:val="center"/>
              <w:rPr>
                <w:b/>
                <w:color w:val="auto"/>
                <w:sz w:val="20"/>
                <w:szCs w:val="20"/>
                <w:lang w:eastAsia="en-US"/>
              </w:rPr>
            </w:pPr>
          </w:p>
        </w:tc>
        <w:tc>
          <w:tcPr>
            <w:tcW w:w="322" w:type="pct"/>
            <w:vMerge/>
            <w:tcBorders>
              <w:top w:val="single" w:sz="4" w:space="0" w:color="auto"/>
              <w:left w:val="single" w:sz="4" w:space="0" w:color="auto"/>
              <w:bottom w:val="single" w:sz="4" w:space="0" w:color="auto"/>
              <w:right w:val="single" w:sz="4" w:space="0" w:color="auto"/>
            </w:tcBorders>
          </w:tcPr>
          <w:p w14:paraId="4161465A" w14:textId="77777777" w:rsidR="00D274F7" w:rsidRPr="00942E28" w:rsidRDefault="00D274F7" w:rsidP="00942E28">
            <w:pPr>
              <w:spacing w:line="240" w:lineRule="auto"/>
              <w:jc w:val="center"/>
              <w:rPr>
                <w:b/>
                <w:color w:val="auto"/>
                <w:sz w:val="20"/>
                <w:szCs w:val="20"/>
                <w:lang w:eastAsia="en-US"/>
              </w:rPr>
            </w:pPr>
          </w:p>
        </w:tc>
        <w:tc>
          <w:tcPr>
            <w:tcW w:w="449" w:type="pct"/>
            <w:vMerge/>
            <w:tcBorders>
              <w:top w:val="single" w:sz="4" w:space="0" w:color="auto"/>
              <w:left w:val="single" w:sz="4" w:space="0" w:color="auto"/>
              <w:bottom w:val="single" w:sz="4" w:space="0" w:color="auto"/>
              <w:right w:val="single" w:sz="4" w:space="0" w:color="auto"/>
            </w:tcBorders>
          </w:tcPr>
          <w:p w14:paraId="4BD4C462" w14:textId="77777777" w:rsidR="00D274F7" w:rsidRPr="00942E28" w:rsidRDefault="00D274F7" w:rsidP="00942E28">
            <w:pPr>
              <w:spacing w:line="240" w:lineRule="auto"/>
              <w:jc w:val="center"/>
              <w:rPr>
                <w:b/>
                <w:color w:val="auto"/>
                <w:sz w:val="20"/>
                <w:szCs w:val="20"/>
                <w:lang w:eastAsia="en-US"/>
              </w:rPr>
            </w:pPr>
          </w:p>
        </w:tc>
        <w:tc>
          <w:tcPr>
            <w:tcW w:w="342" w:type="pct"/>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7ECDB3" w14:textId="77777777" w:rsidR="00D274F7" w:rsidRPr="00942E28" w:rsidRDefault="00D274F7" w:rsidP="00942E28">
            <w:pPr>
              <w:spacing w:line="240" w:lineRule="auto"/>
              <w:jc w:val="center"/>
              <w:rPr>
                <w:b/>
                <w:color w:val="auto"/>
                <w:sz w:val="20"/>
                <w:szCs w:val="20"/>
                <w:lang w:eastAsia="en-US"/>
              </w:rPr>
            </w:pPr>
          </w:p>
        </w:tc>
        <w:tc>
          <w:tcPr>
            <w:tcW w:w="337" w:type="pct"/>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A62DA8" w14:textId="77777777" w:rsidR="00D274F7" w:rsidRPr="00942E28" w:rsidRDefault="00D274F7" w:rsidP="00942E28">
            <w:pPr>
              <w:spacing w:line="240" w:lineRule="auto"/>
              <w:jc w:val="center"/>
              <w:rPr>
                <w:b/>
                <w:color w:val="auto"/>
                <w:sz w:val="20"/>
                <w:szCs w:val="20"/>
                <w:lang w:eastAsia="en-US"/>
              </w:rPr>
            </w:pPr>
          </w:p>
        </w:tc>
      </w:tr>
      <w:tr w:rsidR="00A77B3E" w:rsidRPr="00942E28" w14:paraId="19DB92DF" w14:textId="77777777">
        <w:trPr>
          <w:jc w:val="center"/>
        </w:trPr>
        <w:tc>
          <w:tcPr>
            <w:tcW w:w="18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47A32CF"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(1)</w:t>
            </w:r>
          </w:p>
        </w:tc>
        <w:tc>
          <w:tcPr>
            <w:tcW w:w="359"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EFBFE1A"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(2)</w:t>
            </w:r>
          </w:p>
        </w:tc>
        <w:tc>
          <w:tcPr>
            <w:tcW w:w="39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44FE930"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(3)</w:t>
            </w:r>
          </w:p>
        </w:tc>
        <w:tc>
          <w:tcPr>
            <w:tcW w:w="289"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8B1A3B0"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(4)</w:t>
            </w:r>
          </w:p>
        </w:tc>
        <w:tc>
          <w:tcPr>
            <w:tcW w:w="49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1E17B31"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 xml:space="preserve">(5) = (3) </w:t>
            </w:r>
            <w:r w:rsidR="00C35C79" w:rsidRPr="00942E28">
              <w:rPr>
                <w:b/>
                <w:color w:val="auto"/>
                <w:sz w:val="20"/>
                <w:szCs w:val="20"/>
                <w:lang w:eastAsia="en-US"/>
              </w:rPr>
              <w:t>x</w:t>
            </w:r>
            <w:r w:rsidRPr="00942E28">
              <w:rPr>
                <w:b/>
                <w:color w:val="auto"/>
                <w:sz w:val="20"/>
                <w:szCs w:val="20"/>
                <w:lang w:eastAsia="en-US"/>
              </w:rPr>
              <w:t xml:space="preserve"> (4)</w:t>
            </w:r>
          </w:p>
        </w:tc>
        <w:tc>
          <w:tcPr>
            <w:tcW w:w="48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23FE1FE"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(6)</w:t>
            </w:r>
          </w:p>
        </w:tc>
        <w:tc>
          <w:tcPr>
            <w:tcW w:w="41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7CD82ED"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(7)</w:t>
            </w:r>
          </w:p>
        </w:tc>
        <w:tc>
          <w:tcPr>
            <w:tcW w:w="45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2473AB"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(8) = (6) - (7)</w:t>
            </w:r>
          </w:p>
        </w:tc>
        <w:tc>
          <w:tcPr>
            <w:tcW w:w="48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B766273"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(9) = (5) - (7)</w:t>
            </w:r>
          </w:p>
        </w:tc>
        <w:tc>
          <w:tcPr>
            <w:tcW w:w="32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7ABD562"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(10)</w:t>
            </w:r>
          </w:p>
        </w:tc>
        <w:tc>
          <w:tcPr>
            <w:tcW w:w="449"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625D0F7"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(11)</w:t>
            </w:r>
          </w:p>
        </w:tc>
        <w:tc>
          <w:tcPr>
            <w:tcW w:w="3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3CE6EB1"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(12)</w:t>
            </w:r>
          </w:p>
        </w:tc>
        <w:tc>
          <w:tcPr>
            <w:tcW w:w="33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17969C6"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(13)</w:t>
            </w:r>
          </w:p>
        </w:tc>
      </w:tr>
      <w:tr w:rsidR="00A77B3E" w:rsidRPr="00942E28" w14:paraId="7C376C34" w14:textId="77777777">
        <w:trPr>
          <w:jc w:val="center"/>
        </w:trPr>
        <w:tc>
          <w:tcPr>
            <w:tcW w:w="18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79E227F" w14:textId="77777777" w:rsidR="00A77B3E" w:rsidRPr="00942E28" w:rsidRDefault="00C35C79" w:rsidP="00942E28">
            <w:pPr>
              <w:spacing w:line="240" w:lineRule="auto"/>
              <w:jc w:val="center"/>
              <w:rPr>
                <w:color w:val="auto"/>
                <w:sz w:val="20"/>
                <w:szCs w:val="20"/>
                <w:lang w:eastAsia="en-US"/>
              </w:rPr>
            </w:pPr>
            <w:r w:rsidRPr="00942E28">
              <w:rPr>
                <w:color w:val="auto"/>
                <w:sz w:val="20"/>
                <w:szCs w:val="20"/>
                <w:lang w:eastAsia="en-US"/>
              </w:rPr>
              <w:t>....</w:t>
            </w:r>
          </w:p>
        </w:tc>
        <w:tc>
          <w:tcPr>
            <w:tcW w:w="359"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9E1F6E" w14:textId="77777777" w:rsidR="00A77B3E" w:rsidRPr="00942E28" w:rsidRDefault="00A77B3E" w:rsidP="00942E28">
            <w:pPr>
              <w:spacing w:line="240" w:lineRule="auto"/>
              <w:jc w:val="center"/>
              <w:rPr>
                <w:color w:val="auto"/>
                <w:sz w:val="20"/>
                <w:szCs w:val="20"/>
                <w:lang w:eastAsia="en-US"/>
              </w:rPr>
            </w:pPr>
          </w:p>
        </w:tc>
        <w:tc>
          <w:tcPr>
            <w:tcW w:w="39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52888C4" w14:textId="77777777" w:rsidR="00A77B3E" w:rsidRPr="00942E28" w:rsidRDefault="00A77B3E" w:rsidP="00942E28">
            <w:pPr>
              <w:spacing w:line="240" w:lineRule="auto"/>
              <w:jc w:val="center"/>
              <w:rPr>
                <w:color w:val="auto"/>
                <w:sz w:val="20"/>
                <w:szCs w:val="20"/>
                <w:lang w:eastAsia="en-US"/>
              </w:rPr>
            </w:pPr>
          </w:p>
        </w:tc>
        <w:tc>
          <w:tcPr>
            <w:tcW w:w="289"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139DD3" w14:textId="77777777" w:rsidR="00A77B3E" w:rsidRPr="00942E28" w:rsidRDefault="00A77B3E" w:rsidP="00942E28">
            <w:pPr>
              <w:spacing w:line="240" w:lineRule="auto"/>
              <w:jc w:val="center"/>
              <w:rPr>
                <w:color w:val="auto"/>
                <w:sz w:val="20"/>
                <w:szCs w:val="20"/>
                <w:lang w:eastAsia="en-US"/>
              </w:rPr>
            </w:pPr>
          </w:p>
        </w:tc>
        <w:tc>
          <w:tcPr>
            <w:tcW w:w="49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E9A5A3A" w14:textId="77777777" w:rsidR="00A77B3E" w:rsidRPr="00942E28" w:rsidRDefault="00A77B3E" w:rsidP="00942E28">
            <w:pPr>
              <w:spacing w:line="240" w:lineRule="auto"/>
              <w:jc w:val="center"/>
              <w:rPr>
                <w:color w:val="auto"/>
                <w:sz w:val="20"/>
                <w:szCs w:val="20"/>
                <w:lang w:eastAsia="en-US"/>
              </w:rPr>
            </w:pPr>
          </w:p>
        </w:tc>
        <w:tc>
          <w:tcPr>
            <w:tcW w:w="48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2845437" w14:textId="77777777" w:rsidR="00A77B3E" w:rsidRPr="00942E28" w:rsidRDefault="00A77B3E" w:rsidP="00942E28">
            <w:pPr>
              <w:spacing w:line="240" w:lineRule="auto"/>
              <w:jc w:val="center"/>
              <w:rPr>
                <w:color w:val="auto"/>
                <w:sz w:val="20"/>
                <w:szCs w:val="20"/>
                <w:lang w:eastAsia="en-US"/>
              </w:rPr>
            </w:pPr>
          </w:p>
        </w:tc>
        <w:tc>
          <w:tcPr>
            <w:tcW w:w="41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99F803F" w14:textId="77777777" w:rsidR="00A77B3E" w:rsidRPr="00942E28" w:rsidRDefault="00A77B3E" w:rsidP="00942E28">
            <w:pPr>
              <w:spacing w:line="240" w:lineRule="auto"/>
              <w:jc w:val="center"/>
              <w:rPr>
                <w:color w:val="auto"/>
                <w:sz w:val="20"/>
                <w:szCs w:val="20"/>
                <w:lang w:eastAsia="en-US"/>
              </w:rPr>
            </w:pPr>
          </w:p>
        </w:tc>
        <w:tc>
          <w:tcPr>
            <w:tcW w:w="45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707C88E" w14:textId="77777777" w:rsidR="00A77B3E" w:rsidRPr="00942E28" w:rsidRDefault="00A77B3E" w:rsidP="00942E28">
            <w:pPr>
              <w:spacing w:line="240" w:lineRule="auto"/>
              <w:jc w:val="center"/>
              <w:rPr>
                <w:color w:val="auto"/>
                <w:sz w:val="20"/>
                <w:szCs w:val="20"/>
                <w:lang w:eastAsia="en-US"/>
              </w:rPr>
            </w:pPr>
          </w:p>
        </w:tc>
        <w:tc>
          <w:tcPr>
            <w:tcW w:w="48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0A5CDFF" w14:textId="77777777" w:rsidR="00A77B3E" w:rsidRPr="00942E28" w:rsidRDefault="00A77B3E" w:rsidP="00942E28">
            <w:pPr>
              <w:spacing w:line="240" w:lineRule="auto"/>
              <w:jc w:val="center"/>
              <w:rPr>
                <w:color w:val="auto"/>
                <w:sz w:val="20"/>
                <w:szCs w:val="20"/>
                <w:lang w:eastAsia="en-US"/>
              </w:rPr>
            </w:pPr>
          </w:p>
        </w:tc>
        <w:tc>
          <w:tcPr>
            <w:tcW w:w="32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3DC8461" w14:textId="77777777" w:rsidR="00A77B3E" w:rsidRPr="00942E28" w:rsidRDefault="00A77B3E" w:rsidP="00942E28">
            <w:pPr>
              <w:spacing w:line="240" w:lineRule="auto"/>
              <w:jc w:val="center"/>
              <w:rPr>
                <w:color w:val="auto"/>
                <w:sz w:val="20"/>
                <w:szCs w:val="20"/>
                <w:lang w:eastAsia="en-US"/>
              </w:rPr>
            </w:pPr>
          </w:p>
        </w:tc>
        <w:tc>
          <w:tcPr>
            <w:tcW w:w="449"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DCF67CA" w14:textId="77777777" w:rsidR="00A77B3E" w:rsidRPr="00942E28" w:rsidRDefault="00A77B3E" w:rsidP="00942E28">
            <w:pPr>
              <w:spacing w:line="240" w:lineRule="auto"/>
              <w:jc w:val="center"/>
              <w:rPr>
                <w:color w:val="auto"/>
                <w:sz w:val="20"/>
                <w:szCs w:val="20"/>
                <w:lang w:eastAsia="en-US"/>
              </w:rPr>
            </w:pPr>
          </w:p>
        </w:tc>
        <w:tc>
          <w:tcPr>
            <w:tcW w:w="3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8CD6F19" w14:textId="77777777" w:rsidR="00A77B3E" w:rsidRPr="00942E28" w:rsidRDefault="00A77B3E" w:rsidP="00942E28">
            <w:pPr>
              <w:spacing w:line="240" w:lineRule="auto"/>
              <w:jc w:val="center"/>
              <w:rPr>
                <w:color w:val="auto"/>
                <w:sz w:val="20"/>
                <w:szCs w:val="20"/>
                <w:lang w:eastAsia="en-US"/>
              </w:rPr>
            </w:pPr>
          </w:p>
        </w:tc>
        <w:tc>
          <w:tcPr>
            <w:tcW w:w="33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2BED32" w14:textId="77777777" w:rsidR="00A77B3E" w:rsidRPr="00942E28" w:rsidRDefault="00A77B3E" w:rsidP="00942E28">
            <w:pPr>
              <w:spacing w:line="240" w:lineRule="auto"/>
              <w:jc w:val="center"/>
              <w:rPr>
                <w:color w:val="auto"/>
                <w:sz w:val="20"/>
                <w:szCs w:val="20"/>
                <w:lang w:eastAsia="en-US"/>
              </w:rPr>
            </w:pPr>
          </w:p>
        </w:tc>
      </w:tr>
    </w:tbl>
    <w:p w14:paraId="753F0D4F" w14:textId="77777777" w:rsidR="00A77B3E" w:rsidRPr="00942E28" w:rsidRDefault="00224D52" w:rsidP="00942E28">
      <w:pPr>
        <w:spacing w:after="120" w:line="240" w:lineRule="auto"/>
        <w:ind w:firstLine="720"/>
        <w:jc w:val="both"/>
        <w:rPr>
          <w:b/>
          <w:i/>
          <w:color w:val="auto"/>
          <w:sz w:val="20"/>
          <w:szCs w:val="20"/>
        </w:rPr>
      </w:pPr>
      <w:r w:rsidRPr="00942E28">
        <w:rPr>
          <w:b/>
          <w:i/>
          <w:color w:val="auto"/>
          <w:sz w:val="20"/>
          <w:szCs w:val="20"/>
          <w:lang w:eastAsia="en-US"/>
        </w:rPr>
        <w:t>Ghi chú:</w:t>
      </w:r>
    </w:p>
    <w:p w14:paraId="0EEE8ACF"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 Cột (2): Kê khai đầy đủ thông tin bao gồm ký hiệu và tên theo nhóm sản phẩm, bao bì quy định tại Cột 2 Phụ lục I ban hành kèm theo Nghị định số 110/2026/NĐ-CP. </w:t>
      </w:r>
      <w:r w:rsidRPr="00942E28">
        <w:rPr>
          <w:i/>
          <w:color w:val="auto"/>
          <w:sz w:val="20"/>
          <w:szCs w:val="20"/>
          <w:lang w:eastAsia="en-US"/>
        </w:rPr>
        <w:t>Ví dụ: A.</w:t>
      </w:r>
      <w:r w:rsidR="00C35C79" w:rsidRPr="00942E28">
        <w:rPr>
          <w:i/>
          <w:color w:val="auto"/>
          <w:sz w:val="20"/>
          <w:szCs w:val="20"/>
          <w:lang w:eastAsia="en-US"/>
        </w:rPr>
        <w:t>1</w:t>
      </w:r>
      <w:r w:rsidRPr="00942E28">
        <w:rPr>
          <w:i/>
          <w:color w:val="auto"/>
          <w:sz w:val="20"/>
          <w:szCs w:val="20"/>
          <w:lang w:eastAsia="en-US"/>
        </w:rPr>
        <w:t>.</w:t>
      </w:r>
      <w:r w:rsidR="00C35C79" w:rsidRPr="00942E28">
        <w:rPr>
          <w:i/>
          <w:color w:val="auto"/>
          <w:sz w:val="20"/>
          <w:szCs w:val="20"/>
          <w:lang w:eastAsia="en-US"/>
        </w:rPr>
        <w:t>1</w:t>
      </w:r>
      <w:r w:rsidRPr="00942E28">
        <w:rPr>
          <w:i/>
          <w:color w:val="auto"/>
          <w:sz w:val="20"/>
          <w:szCs w:val="20"/>
          <w:lang w:eastAsia="en-US"/>
        </w:rPr>
        <w:t xml:space="preserve"> Bao bì giấy, carton;</w:t>
      </w:r>
    </w:p>
    <w:p w14:paraId="704FEB75"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 Cột (3): Kê khai khối lượng theo cột tổng khối lượng đã kê khai tại </w:t>
      </w:r>
      <w:r w:rsidR="000B3519" w:rsidRPr="00942E28">
        <w:rPr>
          <w:color w:val="auto"/>
          <w:sz w:val="20"/>
          <w:szCs w:val="20"/>
          <w:lang w:eastAsia="en-US"/>
        </w:rPr>
        <w:t>mục</w:t>
      </w:r>
      <w:r w:rsidRPr="00942E28">
        <w:rPr>
          <w:color w:val="auto"/>
          <w:sz w:val="20"/>
          <w:szCs w:val="20"/>
          <w:lang w:eastAsia="en-US"/>
        </w:rPr>
        <w:t xml:space="preserve"> I. Thông tin sản phẩm, bao bì phải tái chế;</w:t>
      </w:r>
    </w:p>
    <w:p w14:paraId="4508D38D"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Cột (4): Kê khai tỷ lệ tái chế bắt buộc theo quy định tại Cột 3 Phụ lục I ban hành kèm theo Nghị định số 110/2026/NĐ-CP;</w:t>
      </w:r>
    </w:p>
    <w:p w14:paraId="7EA89F5C"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Cột (7):</w:t>
      </w:r>
    </w:p>
    <w:p w14:paraId="25F69624"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 Trường hợp khối lượng đã tái chế trong các năm trước được bảo lưu lớn hơn hoặc bằng khối lượng phải tái chế tính theo khối lượng sản phẩm, bao bì đưa ra thị trường năm trước ((6) </w:t>
      </w:r>
      <w:r w:rsidR="000D5EB2" w:rsidRPr="00942E28">
        <w:rPr>
          <w:rFonts w:eastAsia="Arial Unicode MS"/>
          <w:color w:val="auto"/>
          <w:sz w:val="20"/>
          <w:szCs w:val="20"/>
          <w:lang w:eastAsia="en-US"/>
        </w:rPr>
        <w:t>≥</w:t>
      </w:r>
      <w:r w:rsidRPr="00942E28">
        <w:rPr>
          <w:color w:val="auto"/>
          <w:sz w:val="20"/>
          <w:szCs w:val="20"/>
          <w:lang w:eastAsia="en-US"/>
        </w:rPr>
        <w:t xml:space="preserve"> (5)) th</w:t>
      </w:r>
      <w:r w:rsidR="009C7ED6" w:rsidRPr="00942E28">
        <w:rPr>
          <w:color w:val="auto"/>
          <w:sz w:val="20"/>
          <w:szCs w:val="20"/>
          <w:lang w:eastAsia="en-US"/>
        </w:rPr>
        <w:t>ì</w:t>
      </w:r>
      <w:r w:rsidRPr="00942E28">
        <w:rPr>
          <w:color w:val="auto"/>
          <w:sz w:val="20"/>
          <w:szCs w:val="20"/>
          <w:lang w:eastAsia="en-US"/>
        </w:rPr>
        <w:t xml:space="preserve"> (7) = (5);</w:t>
      </w:r>
    </w:p>
    <w:p w14:paraId="7FEAB785"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Trường hợp khối lượng đã tái chế trong các năm trước được bảo lưu nhỏ hơn khối lượng phải tái chế tính theo khối lượng sản phẩm, bao bì đưa ra thị trường năm trước ((6) &lt; (5)) thì (7) = (6).</w:t>
      </w:r>
    </w:p>
    <w:p w14:paraId="6A8F5E5A"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 Cột (10): Kê khai cách thức thực hiện tái chế theo quy định tại </w:t>
      </w:r>
      <w:bookmarkStart w:id="22" w:name="dc_4"/>
      <w:r w:rsidR="000B3519" w:rsidRPr="00942E28">
        <w:rPr>
          <w:color w:val="auto"/>
          <w:sz w:val="20"/>
          <w:szCs w:val="20"/>
          <w:lang w:eastAsia="en-US"/>
        </w:rPr>
        <w:t>khoản</w:t>
      </w:r>
      <w:r w:rsidRPr="00942E28">
        <w:rPr>
          <w:color w:val="auto"/>
          <w:sz w:val="20"/>
          <w:szCs w:val="20"/>
          <w:lang w:eastAsia="en-US"/>
        </w:rPr>
        <w:t xml:space="preserve"> 2 </w:t>
      </w:r>
      <w:r w:rsidR="000B3519" w:rsidRPr="00942E28">
        <w:rPr>
          <w:color w:val="auto"/>
          <w:sz w:val="20"/>
          <w:szCs w:val="20"/>
          <w:lang w:eastAsia="en-US"/>
        </w:rPr>
        <w:t>Điều</w:t>
      </w:r>
      <w:r w:rsidRPr="00942E28">
        <w:rPr>
          <w:color w:val="auto"/>
          <w:sz w:val="20"/>
          <w:szCs w:val="20"/>
          <w:lang w:eastAsia="en-US"/>
        </w:rPr>
        <w:t xml:space="preserve"> 6 Nghị định số 110/2026/NĐ-CP</w:t>
      </w:r>
      <w:bookmarkEnd w:id="22"/>
      <w:r w:rsidRPr="00942E28">
        <w:rPr>
          <w:color w:val="auto"/>
          <w:sz w:val="20"/>
          <w:szCs w:val="20"/>
          <w:lang w:eastAsia="en-US"/>
        </w:rPr>
        <w:t>;</w:t>
      </w:r>
    </w:p>
    <w:p w14:paraId="19239869"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Cột (11): Kê khai tên, mã số thuế của đơn vị thực hiện tái chế/ đơn vị tổ chức trách nhiệm tái chế (trường hợp tự tái chế thì ghi tên, mã số thuế của nhà sản xuất, nhập khẩu đó);</w:t>
      </w:r>
    </w:p>
    <w:p w14:paraId="059AB556"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Cột (12): Kê khai giải pháp tái chế lựa chọn theo quy định tại Cột 4 Phụ lục I ban hành kèm theo Nghị định số 110/2026/NĐ-CP;</w:t>
      </w:r>
    </w:p>
    <w:p w14:paraId="1B2B58C5"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 Trường hợp một loại sản phẩm, bao bì lựa chọn nhiều cách thức thực hiện tái chế hoặc một cách thức thực hiện tái chế thực hiện qua nhiều đơn vị tái chế </w:t>
      </w:r>
      <w:r w:rsidR="005852DE" w:rsidRPr="00942E28">
        <w:rPr>
          <w:color w:val="auto"/>
          <w:sz w:val="20"/>
          <w:szCs w:val="20"/>
          <w:lang w:eastAsia="en-US"/>
        </w:rPr>
        <w:t>thì</w:t>
      </w:r>
      <w:r w:rsidRPr="00942E28">
        <w:rPr>
          <w:color w:val="auto"/>
          <w:sz w:val="20"/>
          <w:szCs w:val="20"/>
          <w:lang w:eastAsia="en-US"/>
        </w:rPr>
        <w:t xml:space="preserve"> ghi rõ tên, mã số thuế của từng đơn vị thực hiện tại Cột (11) tương ứng với giải pháp tái chế tại Cột (12) và khối lượng thực hiện tái chế tương ứng tại Cột (13);</w:t>
      </w:r>
    </w:p>
    <w:p w14:paraId="68F93DB4"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Trong năm thực hiện tái chế, khi có sự thay đổi đơn vị thực hiện tại Cột (11) hoặc khối lượng tại cột (13) thì nhà sản xuất, nhập khẩu phải cập nhật thông tin trong vòng 10 ngày kể từ ngày phát sinh sự thay đổi.</w:t>
      </w:r>
    </w:p>
    <w:p w14:paraId="3CC10ED0" w14:textId="77777777" w:rsidR="00A77B3E" w:rsidRPr="00942E28" w:rsidRDefault="005852DE" w:rsidP="00942E28">
      <w:pPr>
        <w:spacing w:after="120" w:line="240" w:lineRule="auto"/>
        <w:ind w:firstLine="720"/>
        <w:jc w:val="both"/>
        <w:rPr>
          <w:b/>
          <w:color w:val="auto"/>
          <w:sz w:val="20"/>
          <w:szCs w:val="20"/>
        </w:rPr>
      </w:pPr>
      <w:r w:rsidRPr="00942E28">
        <w:rPr>
          <w:b/>
          <w:color w:val="auto"/>
          <w:sz w:val="20"/>
          <w:szCs w:val="20"/>
          <w:lang w:eastAsia="en-US"/>
        </w:rPr>
        <w:t>III.</w:t>
      </w:r>
      <w:r w:rsidR="00224D52" w:rsidRPr="00942E28">
        <w:rPr>
          <w:b/>
          <w:color w:val="auto"/>
          <w:sz w:val="20"/>
          <w:szCs w:val="20"/>
          <w:lang w:eastAsia="en-US"/>
        </w:rPr>
        <w:t xml:space="preserve"> K</w:t>
      </w:r>
      <w:r w:rsidRPr="00942E28">
        <w:rPr>
          <w:b/>
          <w:color w:val="auto"/>
          <w:sz w:val="20"/>
          <w:szCs w:val="20"/>
          <w:lang w:eastAsia="en-US"/>
        </w:rPr>
        <w:t>Ê</w:t>
      </w:r>
      <w:r w:rsidR="00224D52" w:rsidRPr="00942E28">
        <w:rPr>
          <w:b/>
          <w:color w:val="auto"/>
          <w:sz w:val="20"/>
          <w:szCs w:val="20"/>
          <w:lang w:eastAsia="en-US"/>
        </w:rPr>
        <w:t xml:space="preserve"> KHAI S</w:t>
      </w:r>
      <w:r w:rsidRPr="00942E28">
        <w:rPr>
          <w:b/>
          <w:color w:val="auto"/>
          <w:sz w:val="20"/>
          <w:szCs w:val="20"/>
          <w:lang w:eastAsia="en-US"/>
        </w:rPr>
        <w:t>Ố</w:t>
      </w:r>
      <w:r w:rsidR="00224D52" w:rsidRPr="00942E28">
        <w:rPr>
          <w:b/>
          <w:color w:val="auto"/>
          <w:sz w:val="20"/>
          <w:szCs w:val="20"/>
          <w:lang w:eastAsia="en-US"/>
        </w:rPr>
        <w:t xml:space="preserve"> TIỀN ĐÓNG GÓP HỖ TRỢ TÁI CHẾ SẢN PHẨM, BAO BÌ (dành cho nhà sản xuất, nhập khẩu lựa chọn hình thức đóng góp tài chính để thực hiện trách nhiệm tái chế kê khai)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0" w:type="dxa"/>
        </w:tblCellMar>
        <w:tblLook w:val="00A0" w:firstRow="1" w:lastRow="0" w:firstColumn="1" w:lastColumn="0" w:noHBand="0" w:noVBand="0"/>
      </w:tblPr>
      <w:tblGrid>
        <w:gridCol w:w="423"/>
        <w:gridCol w:w="2207"/>
        <w:gridCol w:w="3194"/>
        <w:gridCol w:w="1339"/>
        <w:gridCol w:w="4578"/>
        <w:gridCol w:w="2207"/>
      </w:tblGrid>
      <w:tr w:rsidR="00A77B3E" w:rsidRPr="00942E28" w14:paraId="2B5057EB" w14:textId="77777777">
        <w:tc>
          <w:tcPr>
            <w:tcW w:w="152" w:type="pct"/>
            <w:tcMar>
              <w:top w:w="0" w:type="dxa"/>
              <w:left w:w="0" w:type="dxa"/>
              <w:bottom w:w="0" w:type="dxa"/>
              <w:right w:w="0" w:type="dxa"/>
            </w:tcMar>
          </w:tcPr>
          <w:p w14:paraId="55621508"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TT</w:t>
            </w:r>
          </w:p>
        </w:tc>
        <w:tc>
          <w:tcPr>
            <w:tcW w:w="791" w:type="pct"/>
            <w:tcMar>
              <w:top w:w="0" w:type="dxa"/>
              <w:left w:w="0" w:type="dxa"/>
              <w:bottom w:w="0" w:type="dxa"/>
              <w:right w:w="0" w:type="dxa"/>
            </w:tcMar>
          </w:tcPr>
          <w:p w14:paraId="2ECDBB15"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Nhóm sản phẩm, bao bì</w:t>
            </w:r>
          </w:p>
        </w:tc>
        <w:tc>
          <w:tcPr>
            <w:tcW w:w="1145" w:type="pct"/>
            <w:tcMar>
              <w:top w:w="0" w:type="dxa"/>
              <w:left w:w="0" w:type="dxa"/>
              <w:bottom w:w="0" w:type="dxa"/>
              <w:right w:w="0" w:type="dxa"/>
            </w:tcMar>
          </w:tcPr>
          <w:p w14:paraId="258EF30A"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Khối lượng sản phẩm, bao bì đưa ra thị trường năm trước</w:t>
            </w:r>
            <w:r w:rsidR="006824A3" w:rsidRPr="00942E28">
              <w:rPr>
                <w:b/>
                <w:color w:val="auto"/>
                <w:sz w:val="20"/>
                <w:szCs w:val="20"/>
                <w:lang w:eastAsia="en-US"/>
              </w:rPr>
              <w:br/>
            </w:r>
            <w:r w:rsidRPr="00942E28">
              <w:rPr>
                <w:color w:val="auto"/>
                <w:sz w:val="20"/>
                <w:szCs w:val="20"/>
                <w:lang w:eastAsia="en-US"/>
              </w:rPr>
              <w:t>(kg)</w:t>
            </w:r>
          </w:p>
        </w:tc>
        <w:tc>
          <w:tcPr>
            <w:tcW w:w="480" w:type="pct"/>
            <w:tcMar>
              <w:top w:w="0" w:type="dxa"/>
              <w:left w:w="0" w:type="dxa"/>
              <w:bottom w:w="0" w:type="dxa"/>
              <w:right w:w="0" w:type="dxa"/>
            </w:tcMar>
          </w:tcPr>
          <w:p w14:paraId="780E9B60"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Tỷ lệ tái chế bắt buộc (%)</w:t>
            </w:r>
          </w:p>
        </w:tc>
        <w:tc>
          <w:tcPr>
            <w:tcW w:w="1641" w:type="pct"/>
            <w:tcMar>
              <w:top w:w="0" w:type="dxa"/>
              <w:left w:w="0" w:type="dxa"/>
              <w:bottom w:w="0" w:type="dxa"/>
              <w:right w:w="0" w:type="dxa"/>
            </w:tcMar>
          </w:tcPr>
          <w:p w14:paraId="636B9C6C"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Mức đóng góp tài chính đối với một đơn vị khối lượng sản phẩm, bao bì (Fs) củ</w:t>
            </w:r>
            <w:r w:rsidR="006824A3" w:rsidRPr="00942E28">
              <w:rPr>
                <w:b/>
                <w:color w:val="auto"/>
                <w:sz w:val="20"/>
                <w:szCs w:val="20"/>
                <w:lang w:eastAsia="en-US"/>
              </w:rPr>
              <w:t>a năm có trách nhiệm</w:t>
            </w:r>
            <w:r w:rsidR="006824A3" w:rsidRPr="00942E28">
              <w:rPr>
                <w:b/>
                <w:color w:val="auto"/>
                <w:sz w:val="20"/>
                <w:szCs w:val="20"/>
                <w:lang w:eastAsia="en-US"/>
              </w:rPr>
              <w:br/>
            </w:r>
            <w:r w:rsidRPr="00942E28">
              <w:rPr>
                <w:color w:val="auto"/>
                <w:sz w:val="20"/>
                <w:szCs w:val="20"/>
                <w:lang w:eastAsia="en-US"/>
              </w:rPr>
              <w:t>(đồng/kg)</w:t>
            </w:r>
          </w:p>
        </w:tc>
        <w:tc>
          <w:tcPr>
            <w:tcW w:w="791" w:type="pct"/>
            <w:tcMar>
              <w:top w:w="0" w:type="dxa"/>
              <w:left w:w="0" w:type="dxa"/>
              <w:bottom w:w="0" w:type="dxa"/>
              <w:right w:w="0" w:type="dxa"/>
            </w:tcMar>
          </w:tcPr>
          <w:p w14:paraId="325CC077" w14:textId="77777777" w:rsidR="00A77B3E" w:rsidRPr="00942E28" w:rsidRDefault="006824A3" w:rsidP="00942E28">
            <w:pPr>
              <w:spacing w:line="240" w:lineRule="auto"/>
              <w:jc w:val="center"/>
              <w:rPr>
                <w:b/>
                <w:color w:val="auto"/>
                <w:sz w:val="20"/>
                <w:szCs w:val="20"/>
                <w:lang w:eastAsia="en-US"/>
              </w:rPr>
            </w:pPr>
            <w:r w:rsidRPr="00942E28">
              <w:rPr>
                <w:b/>
                <w:color w:val="auto"/>
                <w:sz w:val="20"/>
                <w:szCs w:val="20"/>
                <w:lang w:eastAsia="en-US"/>
              </w:rPr>
              <w:t>Tổng số tiền phải đóng góp</w:t>
            </w:r>
            <w:r w:rsidRPr="00942E28">
              <w:rPr>
                <w:b/>
                <w:color w:val="auto"/>
                <w:sz w:val="20"/>
                <w:szCs w:val="20"/>
                <w:lang w:eastAsia="en-US"/>
              </w:rPr>
              <w:br/>
            </w:r>
            <w:r w:rsidR="00224D52" w:rsidRPr="00942E28">
              <w:rPr>
                <w:color w:val="auto"/>
                <w:sz w:val="20"/>
                <w:szCs w:val="20"/>
                <w:lang w:eastAsia="en-US"/>
              </w:rPr>
              <w:t>(đồng)</w:t>
            </w:r>
          </w:p>
        </w:tc>
      </w:tr>
      <w:tr w:rsidR="00A77B3E" w:rsidRPr="00942E28" w14:paraId="6773D24B" w14:textId="77777777">
        <w:tc>
          <w:tcPr>
            <w:tcW w:w="152" w:type="pct"/>
            <w:tcMar>
              <w:top w:w="0" w:type="dxa"/>
              <w:left w:w="0" w:type="dxa"/>
              <w:bottom w:w="0" w:type="dxa"/>
              <w:right w:w="0" w:type="dxa"/>
            </w:tcMar>
          </w:tcPr>
          <w:p w14:paraId="44499F2C"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(1)</w:t>
            </w:r>
          </w:p>
        </w:tc>
        <w:tc>
          <w:tcPr>
            <w:tcW w:w="791" w:type="pct"/>
            <w:tcMar>
              <w:top w:w="0" w:type="dxa"/>
              <w:left w:w="0" w:type="dxa"/>
              <w:bottom w:w="0" w:type="dxa"/>
              <w:right w:w="0" w:type="dxa"/>
            </w:tcMar>
          </w:tcPr>
          <w:p w14:paraId="576C3BCA"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(2)</w:t>
            </w:r>
          </w:p>
        </w:tc>
        <w:tc>
          <w:tcPr>
            <w:tcW w:w="1145" w:type="pct"/>
            <w:tcMar>
              <w:top w:w="0" w:type="dxa"/>
              <w:left w:w="0" w:type="dxa"/>
              <w:bottom w:w="0" w:type="dxa"/>
              <w:right w:w="0" w:type="dxa"/>
            </w:tcMar>
          </w:tcPr>
          <w:p w14:paraId="6E3EA84B"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(3)</w:t>
            </w:r>
          </w:p>
        </w:tc>
        <w:tc>
          <w:tcPr>
            <w:tcW w:w="480" w:type="pct"/>
            <w:tcMar>
              <w:top w:w="0" w:type="dxa"/>
              <w:left w:w="0" w:type="dxa"/>
              <w:bottom w:w="0" w:type="dxa"/>
              <w:right w:w="0" w:type="dxa"/>
            </w:tcMar>
          </w:tcPr>
          <w:p w14:paraId="74CB455F"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(4)</w:t>
            </w:r>
          </w:p>
        </w:tc>
        <w:tc>
          <w:tcPr>
            <w:tcW w:w="1641" w:type="pct"/>
            <w:tcMar>
              <w:top w:w="0" w:type="dxa"/>
              <w:left w:w="0" w:type="dxa"/>
              <w:bottom w:w="0" w:type="dxa"/>
              <w:right w:w="0" w:type="dxa"/>
            </w:tcMar>
          </w:tcPr>
          <w:p w14:paraId="35313EBB"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(5)</w:t>
            </w:r>
          </w:p>
        </w:tc>
        <w:tc>
          <w:tcPr>
            <w:tcW w:w="791" w:type="pct"/>
            <w:tcMar>
              <w:top w:w="0" w:type="dxa"/>
              <w:left w:w="0" w:type="dxa"/>
              <w:bottom w:w="0" w:type="dxa"/>
              <w:right w:w="0" w:type="dxa"/>
            </w:tcMar>
          </w:tcPr>
          <w:p w14:paraId="3D405118" w14:textId="77777777" w:rsidR="00A77B3E"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(6) = (3)</w:t>
            </w:r>
            <w:r w:rsidR="0088226D" w:rsidRPr="00942E28">
              <w:rPr>
                <w:b/>
                <w:color w:val="auto"/>
                <w:sz w:val="20"/>
                <w:szCs w:val="20"/>
                <w:lang w:eastAsia="en-US"/>
              </w:rPr>
              <w:t xml:space="preserve"> </w:t>
            </w:r>
            <w:r w:rsidRPr="00942E28">
              <w:rPr>
                <w:b/>
                <w:color w:val="auto"/>
                <w:sz w:val="20"/>
                <w:szCs w:val="20"/>
                <w:lang w:eastAsia="en-US"/>
              </w:rPr>
              <w:t>x</w:t>
            </w:r>
            <w:r w:rsidR="0088226D" w:rsidRPr="00942E28">
              <w:rPr>
                <w:b/>
                <w:color w:val="auto"/>
                <w:sz w:val="20"/>
                <w:szCs w:val="20"/>
                <w:lang w:eastAsia="en-US"/>
              </w:rPr>
              <w:t xml:space="preserve"> </w:t>
            </w:r>
            <w:r w:rsidRPr="00942E28">
              <w:rPr>
                <w:b/>
                <w:color w:val="auto"/>
                <w:sz w:val="20"/>
                <w:szCs w:val="20"/>
                <w:lang w:eastAsia="en-US"/>
              </w:rPr>
              <w:t>(4)</w:t>
            </w:r>
            <w:r w:rsidR="0088226D" w:rsidRPr="00942E28">
              <w:rPr>
                <w:b/>
                <w:color w:val="auto"/>
                <w:sz w:val="20"/>
                <w:szCs w:val="20"/>
                <w:lang w:eastAsia="en-US"/>
              </w:rPr>
              <w:t xml:space="preserve"> </w:t>
            </w:r>
            <w:r w:rsidRPr="00942E28">
              <w:rPr>
                <w:b/>
                <w:color w:val="auto"/>
                <w:sz w:val="20"/>
                <w:szCs w:val="20"/>
                <w:lang w:eastAsia="en-US"/>
              </w:rPr>
              <w:t>x</w:t>
            </w:r>
            <w:r w:rsidR="0088226D" w:rsidRPr="00942E28">
              <w:rPr>
                <w:b/>
                <w:color w:val="auto"/>
                <w:sz w:val="20"/>
                <w:szCs w:val="20"/>
                <w:lang w:eastAsia="en-US"/>
              </w:rPr>
              <w:t xml:space="preserve"> </w:t>
            </w:r>
            <w:r w:rsidRPr="00942E28">
              <w:rPr>
                <w:b/>
                <w:color w:val="auto"/>
                <w:sz w:val="20"/>
                <w:szCs w:val="20"/>
                <w:lang w:eastAsia="en-US"/>
              </w:rPr>
              <w:t>(5)</w:t>
            </w:r>
          </w:p>
        </w:tc>
      </w:tr>
      <w:tr w:rsidR="00A77B3E" w:rsidRPr="00942E28" w14:paraId="64646606" w14:textId="77777777">
        <w:tc>
          <w:tcPr>
            <w:tcW w:w="152" w:type="pct"/>
            <w:tcMar>
              <w:top w:w="0" w:type="dxa"/>
              <w:left w:w="0" w:type="dxa"/>
              <w:bottom w:w="0" w:type="dxa"/>
              <w:right w:w="0" w:type="dxa"/>
            </w:tcMar>
          </w:tcPr>
          <w:p w14:paraId="61577983" w14:textId="77777777" w:rsidR="00A77B3E" w:rsidRPr="00942E28" w:rsidRDefault="00224D52" w:rsidP="00942E28">
            <w:pPr>
              <w:spacing w:line="240" w:lineRule="auto"/>
              <w:jc w:val="center"/>
              <w:rPr>
                <w:color w:val="auto"/>
                <w:sz w:val="20"/>
                <w:szCs w:val="20"/>
                <w:lang w:eastAsia="en-US"/>
              </w:rPr>
            </w:pPr>
            <w:r w:rsidRPr="00942E28">
              <w:rPr>
                <w:color w:val="auto"/>
                <w:sz w:val="20"/>
                <w:szCs w:val="20"/>
                <w:lang w:eastAsia="en-US"/>
              </w:rPr>
              <w:t>1</w:t>
            </w:r>
          </w:p>
        </w:tc>
        <w:tc>
          <w:tcPr>
            <w:tcW w:w="791" w:type="pct"/>
            <w:tcMar>
              <w:top w:w="0" w:type="dxa"/>
              <w:left w:w="0" w:type="dxa"/>
              <w:bottom w:w="0" w:type="dxa"/>
              <w:right w:w="0" w:type="dxa"/>
            </w:tcMar>
            <w:vAlign w:val="center"/>
          </w:tcPr>
          <w:p w14:paraId="73DD7080" w14:textId="77777777" w:rsidR="00A77B3E" w:rsidRPr="00942E28" w:rsidRDefault="00224D52" w:rsidP="00942E28">
            <w:pPr>
              <w:spacing w:line="240" w:lineRule="auto"/>
              <w:jc w:val="center"/>
              <w:rPr>
                <w:i/>
                <w:color w:val="auto"/>
                <w:sz w:val="20"/>
                <w:szCs w:val="20"/>
                <w:lang w:eastAsia="en-US"/>
              </w:rPr>
            </w:pPr>
            <w:r w:rsidRPr="00942E28">
              <w:rPr>
                <w:i/>
                <w:color w:val="auto"/>
                <w:sz w:val="20"/>
                <w:szCs w:val="20"/>
                <w:lang w:eastAsia="en-US"/>
              </w:rPr>
              <w:t>Ví dụ: A.1.2. bao bì giấy h</w:t>
            </w:r>
            <w:r w:rsidR="00E56F82" w:rsidRPr="00942E28">
              <w:rPr>
                <w:i/>
                <w:color w:val="auto"/>
                <w:sz w:val="20"/>
                <w:szCs w:val="20"/>
                <w:lang w:eastAsia="en-US"/>
              </w:rPr>
              <w:t>ỗ</w:t>
            </w:r>
            <w:r w:rsidRPr="00942E28">
              <w:rPr>
                <w:i/>
                <w:color w:val="auto"/>
                <w:sz w:val="20"/>
                <w:szCs w:val="20"/>
                <w:lang w:eastAsia="en-US"/>
              </w:rPr>
              <w:t>n hợp đa lớp</w:t>
            </w:r>
          </w:p>
        </w:tc>
        <w:tc>
          <w:tcPr>
            <w:tcW w:w="1145" w:type="pct"/>
            <w:tcMar>
              <w:top w:w="0" w:type="dxa"/>
              <w:left w:w="0" w:type="dxa"/>
              <w:bottom w:w="0" w:type="dxa"/>
              <w:right w:w="0" w:type="dxa"/>
            </w:tcMar>
          </w:tcPr>
          <w:p w14:paraId="1131DD82" w14:textId="77777777" w:rsidR="00A77B3E" w:rsidRPr="00942E28" w:rsidRDefault="00A77B3E" w:rsidP="00942E28">
            <w:pPr>
              <w:spacing w:line="240" w:lineRule="auto"/>
              <w:jc w:val="center"/>
              <w:rPr>
                <w:color w:val="auto"/>
                <w:sz w:val="20"/>
                <w:szCs w:val="20"/>
                <w:lang w:eastAsia="en-US"/>
              </w:rPr>
            </w:pPr>
          </w:p>
        </w:tc>
        <w:tc>
          <w:tcPr>
            <w:tcW w:w="480" w:type="pct"/>
            <w:tcMar>
              <w:top w:w="0" w:type="dxa"/>
              <w:left w:w="0" w:type="dxa"/>
              <w:bottom w:w="0" w:type="dxa"/>
              <w:right w:w="0" w:type="dxa"/>
            </w:tcMar>
          </w:tcPr>
          <w:p w14:paraId="410B7335" w14:textId="77777777" w:rsidR="00A77B3E" w:rsidRPr="00942E28" w:rsidRDefault="00A77B3E" w:rsidP="00942E28">
            <w:pPr>
              <w:spacing w:line="240" w:lineRule="auto"/>
              <w:jc w:val="center"/>
              <w:rPr>
                <w:color w:val="auto"/>
                <w:sz w:val="20"/>
                <w:szCs w:val="20"/>
                <w:lang w:eastAsia="en-US"/>
              </w:rPr>
            </w:pPr>
          </w:p>
        </w:tc>
        <w:tc>
          <w:tcPr>
            <w:tcW w:w="1641" w:type="pct"/>
            <w:tcMar>
              <w:top w:w="0" w:type="dxa"/>
              <w:left w:w="0" w:type="dxa"/>
              <w:bottom w:w="0" w:type="dxa"/>
              <w:right w:w="0" w:type="dxa"/>
            </w:tcMar>
          </w:tcPr>
          <w:p w14:paraId="6F4F8DD2" w14:textId="77777777" w:rsidR="00A77B3E" w:rsidRPr="00942E28" w:rsidRDefault="00A77B3E" w:rsidP="00942E28">
            <w:pPr>
              <w:spacing w:line="240" w:lineRule="auto"/>
              <w:jc w:val="center"/>
              <w:rPr>
                <w:color w:val="auto"/>
                <w:sz w:val="20"/>
                <w:szCs w:val="20"/>
                <w:lang w:eastAsia="en-US"/>
              </w:rPr>
            </w:pPr>
          </w:p>
        </w:tc>
        <w:tc>
          <w:tcPr>
            <w:tcW w:w="791" w:type="pct"/>
            <w:tcMar>
              <w:top w:w="0" w:type="dxa"/>
              <w:left w:w="0" w:type="dxa"/>
              <w:bottom w:w="0" w:type="dxa"/>
              <w:right w:w="0" w:type="dxa"/>
            </w:tcMar>
          </w:tcPr>
          <w:p w14:paraId="5A009BC3" w14:textId="77777777" w:rsidR="00A77B3E" w:rsidRPr="00942E28" w:rsidRDefault="00A77B3E" w:rsidP="00942E28">
            <w:pPr>
              <w:spacing w:line="240" w:lineRule="auto"/>
              <w:jc w:val="center"/>
              <w:rPr>
                <w:color w:val="auto"/>
                <w:sz w:val="20"/>
                <w:szCs w:val="20"/>
                <w:lang w:eastAsia="en-US"/>
              </w:rPr>
            </w:pPr>
          </w:p>
        </w:tc>
      </w:tr>
      <w:tr w:rsidR="00A77B3E" w:rsidRPr="00942E28" w14:paraId="4D7EE796" w14:textId="77777777">
        <w:tc>
          <w:tcPr>
            <w:tcW w:w="152" w:type="pct"/>
            <w:tcMar>
              <w:top w:w="0" w:type="dxa"/>
              <w:left w:w="0" w:type="dxa"/>
              <w:bottom w:w="0" w:type="dxa"/>
              <w:right w:w="0" w:type="dxa"/>
            </w:tcMar>
          </w:tcPr>
          <w:p w14:paraId="7AAADA61" w14:textId="77777777" w:rsidR="00A77B3E" w:rsidRPr="00942E28" w:rsidRDefault="006824A3" w:rsidP="00942E28">
            <w:pPr>
              <w:spacing w:line="240" w:lineRule="auto"/>
              <w:jc w:val="center"/>
              <w:rPr>
                <w:color w:val="auto"/>
                <w:sz w:val="20"/>
                <w:szCs w:val="20"/>
                <w:lang w:eastAsia="en-US"/>
              </w:rPr>
            </w:pPr>
            <w:r w:rsidRPr="00942E28">
              <w:rPr>
                <w:color w:val="auto"/>
                <w:sz w:val="20"/>
                <w:szCs w:val="20"/>
                <w:lang w:eastAsia="en-US"/>
              </w:rPr>
              <w:t>....</w:t>
            </w:r>
          </w:p>
        </w:tc>
        <w:tc>
          <w:tcPr>
            <w:tcW w:w="791" w:type="pct"/>
            <w:tcMar>
              <w:top w:w="0" w:type="dxa"/>
              <w:left w:w="0" w:type="dxa"/>
              <w:bottom w:w="0" w:type="dxa"/>
              <w:right w:w="0" w:type="dxa"/>
            </w:tcMar>
          </w:tcPr>
          <w:p w14:paraId="0788B227" w14:textId="77777777" w:rsidR="00A77B3E" w:rsidRPr="00942E28" w:rsidRDefault="00A77B3E" w:rsidP="00942E28">
            <w:pPr>
              <w:spacing w:line="240" w:lineRule="auto"/>
              <w:jc w:val="center"/>
              <w:rPr>
                <w:color w:val="auto"/>
                <w:sz w:val="20"/>
                <w:szCs w:val="20"/>
                <w:lang w:eastAsia="en-US"/>
              </w:rPr>
            </w:pPr>
          </w:p>
        </w:tc>
        <w:tc>
          <w:tcPr>
            <w:tcW w:w="1145" w:type="pct"/>
            <w:tcMar>
              <w:top w:w="0" w:type="dxa"/>
              <w:left w:w="0" w:type="dxa"/>
              <w:bottom w:w="0" w:type="dxa"/>
              <w:right w:w="0" w:type="dxa"/>
            </w:tcMar>
          </w:tcPr>
          <w:p w14:paraId="22273FD6" w14:textId="77777777" w:rsidR="00A77B3E" w:rsidRPr="00942E28" w:rsidRDefault="00A77B3E" w:rsidP="00942E28">
            <w:pPr>
              <w:spacing w:line="240" w:lineRule="auto"/>
              <w:jc w:val="center"/>
              <w:rPr>
                <w:color w:val="auto"/>
                <w:sz w:val="20"/>
                <w:szCs w:val="20"/>
                <w:lang w:eastAsia="en-US"/>
              </w:rPr>
            </w:pPr>
          </w:p>
        </w:tc>
        <w:tc>
          <w:tcPr>
            <w:tcW w:w="480" w:type="pct"/>
            <w:tcMar>
              <w:top w:w="0" w:type="dxa"/>
              <w:left w:w="0" w:type="dxa"/>
              <w:bottom w:w="0" w:type="dxa"/>
              <w:right w:w="0" w:type="dxa"/>
            </w:tcMar>
          </w:tcPr>
          <w:p w14:paraId="56C8BB06" w14:textId="77777777" w:rsidR="00A77B3E" w:rsidRPr="00942E28" w:rsidRDefault="00A77B3E" w:rsidP="00942E28">
            <w:pPr>
              <w:spacing w:line="240" w:lineRule="auto"/>
              <w:jc w:val="center"/>
              <w:rPr>
                <w:color w:val="auto"/>
                <w:sz w:val="20"/>
                <w:szCs w:val="20"/>
                <w:lang w:eastAsia="en-US"/>
              </w:rPr>
            </w:pPr>
          </w:p>
        </w:tc>
        <w:tc>
          <w:tcPr>
            <w:tcW w:w="1641" w:type="pct"/>
            <w:tcMar>
              <w:top w:w="0" w:type="dxa"/>
              <w:left w:w="0" w:type="dxa"/>
              <w:bottom w:w="0" w:type="dxa"/>
              <w:right w:w="0" w:type="dxa"/>
            </w:tcMar>
          </w:tcPr>
          <w:p w14:paraId="6DBBBD8D" w14:textId="77777777" w:rsidR="00A77B3E" w:rsidRPr="00942E28" w:rsidRDefault="00A77B3E" w:rsidP="00942E28">
            <w:pPr>
              <w:spacing w:line="240" w:lineRule="auto"/>
              <w:jc w:val="center"/>
              <w:rPr>
                <w:color w:val="auto"/>
                <w:sz w:val="20"/>
                <w:szCs w:val="20"/>
                <w:lang w:eastAsia="en-US"/>
              </w:rPr>
            </w:pPr>
          </w:p>
        </w:tc>
        <w:tc>
          <w:tcPr>
            <w:tcW w:w="791" w:type="pct"/>
            <w:tcMar>
              <w:top w:w="0" w:type="dxa"/>
              <w:left w:w="0" w:type="dxa"/>
              <w:bottom w:w="0" w:type="dxa"/>
              <w:right w:w="0" w:type="dxa"/>
            </w:tcMar>
          </w:tcPr>
          <w:p w14:paraId="5663CB66" w14:textId="77777777" w:rsidR="00A77B3E" w:rsidRPr="00942E28" w:rsidRDefault="00A77B3E" w:rsidP="00942E28">
            <w:pPr>
              <w:spacing w:line="240" w:lineRule="auto"/>
              <w:jc w:val="center"/>
              <w:rPr>
                <w:color w:val="auto"/>
                <w:sz w:val="20"/>
                <w:szCs w:val="20"/>
                <w:lang w:eastAsia="en-US"/>
              </w:rPr>
            </w:pPr>
          </w:p>
        </w:tc>
      </w:tr>
    </w:tbl>
    <w:p w14:paraId="1887560A" w14:textId="77777777" w:rsidR="00A77B3E" w:rsidRPr="00942E28" w:rsidRDefault="00224D52" w:rsidP="00942E28">
      <w:pPr>
        <w:spacing w:after="120" w:line="240" w:lineRule="auto"/>
        <w:ind w:firstLine="720"/>
        <w:jc w:val="both"/>
        <w:rPr>
          <w:b/>
          <w:i/>
          <w:color w:val="auto"/>
          <w:sz w:val="20"/>
          <w:szCs w:val="20"/>
        </w:rPr>
      </w:pPr>
      <w:r w:rsidRPr="00942E28">
        <w:rPr>
          <w:b/>
          <w:i/>
          <w:color w:val="auto"/>
          <w:sz w:val="20"/>
          <w:szCs w:val="20"/>
          <w:lang w:eastAsia="en-US"/>
        </w:rPr>
        <w:t>Ghi chú:</w:t>
      </w:r>
    </w:p>
    <w:p w14:paraId="1AFC6A5E"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 Cột (2): Kê khai đầy đủ thông tin bao gồm ký hiệu và tên nhóm sản phẩm, bao bì quy định tại Cột 2 Phụ lục I ban hành kèm theo Nghị định số 110/2026/NĐ-CP. </w:t>
      </w:r>
      <w:r w:rsidRPr="00942E28">
        <w:rPr>
          <w:i/>
          <w:color w:val="auto"/>
          <w:sz w:val="20"/>
          <w:szCs w:val="20"/>
          <w:lang w:eastAsia="en-US"/>
        </w:rPr>
        <w:t>Ví dụ</w:t>
      </w:r>
      <w:r w:rsidR="001E7715" w:rsidRPr="00942E28">
        <w:rPr>
          <w:i/>
          <w:color w:val="auto"/>
          <w:sz w:val="20"/>
          <w:szCs w:val="20"/>
          <w:lang w:eastAsia="en-US"/>
        </w:rPr>
        <w:t>: A.</w:t>
      </w:r>
      <w:r w:rsidR="00B84B67" w:rsidRPr="00942E28">
        <w:rPr>
          <w:i/>
          <w:color w:val="auto"/>
          <w:sz w:val="20"/>
          <w:szCs w:val="20"/>
          <w:lang w:eastAsia="en-US"/>
        </w:rPr>
        <w:t>1</w:t>
      </w:r>
      <w:r w:rsidR="001E7715" w:rsidRPr="00942E28">
        <w:rPr>
          <w:i/>
          <w:color w:val="auto"/>
          <w:sz w:val="20"/>
          <w:szCs w:val="20"/>
          <w:lang w:eastAsia="en-US"/>
        </w:rPr>
        <w:t>.</w:t>
      </w:r>
      <w:r w:rsidR="00B84B67" w:rsidRPr="00942E28">
        <w:rPr>
          <w:i/>
          <w:color w:val="auto"/>
          <w:sz w:val="20"/>
          <w:szCs w:val="20"/>
          <w:lang w:eastAsia="en-US"/>
        </w:rPr>
        <w:t xml:space="preserve">1 </w:t>
      </w:r>
      <w:r w:rsidR="001E7715" w:rsidRPr="00942E28">
        <w:rPr>
          <w:i/>
          <w:color w:val="auto"/>
          <w:sz w:val="20"/>
          <w:szCs w:val="20"/>
          <w:lang w:eastAsia="en-US"/>
        </w:rPr>
        <w:t>Bao bì giấy, carton...;</w:t>
      </w:r>
    </w:p>
    <w:p w14:paraId="60895C7B"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 Cột (3): Kê khai khối lượng theo cột tổng khối lượng đã kê khai tại </w:t>
      </w:r>
      <w:r w:rsidR="000B3519" w:rsidRPr="00942E28">
        <w:rPr>
          <w:color w:val="auto"/>
          <w:sz w:val="20"/>
          <w:szCs w:val="20"/>
          <w:lang w:eastAsia="en-US"/>
        </w:rPr>
        <w:t>mục</w:t>
      </w:r>
      <w:r w:rsidRPr="00942E28">
        <w:rPr>
          <w:color w:val="auto"/>
          <w:sz w:val="20"/>
          <w:szCs w:val="20"/>
          <w:lang w:eastAsia="en-US"/>
        </w:rPr>
        <w:t xml:space="preserve"> I. Thông tin sản phẩm, bao bì phải tái chế.</w:t>
      </w:r>
    </w:p>
    <w:p w14:paraId="10ADCDB4" w14:textId="77777777" w:rsidR="00AA4DA5" w:rsidRPr="00942E28" w:rsidRDefault="00AA4DA5" w:rsidP="00942E28">
      <w:pPr>
        <w:spacing w:after="120" w:line="240" w:lineRule="auto"/>
        <w:ind w:firstLine="720"/>
        <w:jc w:val="both"/>
        <w:rPr>
          <w:b/>
          <w:color w:val="auto"/>
          <w:sz w:val="20"/>
          <w:szCs w:val="20"/>
          <w:lang w:eastAsia="en-US"/>
        </w:rPr>
      </w:pPr>
    </w:p>
    <w:p w14:paraId="276CD6F9" w14:textId="77777777" w:rsidR="00942E28" w:rsidRDefault="00942E28" w:rsidP="00942E28">
      <w:pPr>
        <w:spacing w:after="120" w:line="240" w:lineRule="auto"/>
        <w:ind w:firstLine="720"/>
        <w:jc w:val="both"/>
        <w:rPr>
          <w:b/>
          <w:color w:val="auto"/>
          <w:sz w:val="20"/>
          <w:szCs w:val="20"/>
          <w:lang w:eastAsia="en-US"/>
        </w:rPr>
        <w:sectPr w:rsidR="00942E28" w:rsidSect="00942E28">
          <w:pgSz w:w="16838" w:h="11906" w:orient="landscape"/>
          <w:pgMar w:top="1440" w:right="1440" w:bottom="1440" w:left="1440" w:header="720" w:footer="720" w:gutter="0"/>
          <w:cols w:space="720"/>
          <w:docGrid w:linePitch="360"/>
        </w:sectPr>
      </w:pPr>
      <w:bookmarkStart w:id="23" w:name="chuong_pl_4"/>
    </w:p>
    <w:p w14:paraId="76B91EE5" w14:textId="77777777" w:rsidR="00A77B3E" w:rsidRDefault="00B21152" w:rsidP="00942E28">
      <w:pPr>
        <w:spacing w:line="240" w:lineRule="auto"/>
        <w:jc w:val="center"/>
        <w:rPr>
          <w:b/>
          <w:color w:val="auto"/>
          <w:sz w:val="20"/>
          <w:szCs w:val="20"/>
          <w:lang w:eastAsia="en-US"/>
        </w:rPr>
      </w:pPr>
      <w:r w:rsidRPr="00942E28">
        <w:rPr>
          <w:b/>
          <w:color w:val="auto"/>
          <w:sz w:val="20"/>
          <w:szCs w:val="20"/>
          <w:lang w:eastAsia="en-US"/>
        </w:rPr>
        <w:t>Mẫu số 02. Báo cáo kết quả tái chế sản phẩm, bao bì của nhà sản xuất, nhập khẩu</w:t>
      </w:r>
      <w:bookmarkEnd w:id="23"/>
    </w:p>
    <w:p w14:paraId="23D603AD" w14:textId="77777777" w:rsidR="00942E28" w:rsidRPr="00942E28" w:rsidRDefault="00942E28" w:rsidP="00942E28">
      <w:pPr>
        <w:spacing w:line="240" w:lineRule="auto"/>
        <w:jc w:val="center"/>
        <w:rPr>
          <w:b/>
          <w:color w:val="auto"/>
          <w:sz w:val="20"/>
          <w:szCs w:val="20"/>
          <w:lang w:eastAsia="en-US"/>
        </w:rPr>
      </w:pPr>
    </w:p>
    <w:tbl>
      <w:tblPr>
        <w:tblW w:w="5000" w:type="pct"/>
        <w:tblLook w:val="01E0" w:firstRow="1" w:lastRow="1" w:firstColumn="1" w:lastColumn="1" w:noHBand="0" w:noVBand="0"/>
      </w:tblPr>
      <w:tblGrid>
        <w:gridCol w:w="3551"/>
        <w:gridCol w:w="5475"/>
      </w:tblGrid>
      <w:tr w:rsidR="00274DE5" w:rsidRPr="00942E28" w14:paraId="38A425F3" w14:textId="77777777" w:rsidTr="00C16FDA">
        <w:tc>
          <w:tcPr>
            <w:tcW w:w="2594" w:type="dxa"/>
          </w:tcPr>
          <w:p w14:paraId="36E33359" w14:textId="77777777" w:rsidR="00274DE5" w:rsidRPr="00942E28" w:rsidRDefault="00274DE5" w:rsidP="00942E28">
            <w:pPr>
              <w:widowControl w:val="0"/>
              <w:spacing w:line="240" w:lineRule="auto"/>
              <w:jc w:val="center"/>
              <w:rPr>
                <w:rFonts w:eastAsia="Arial"/>
                <w:b/>
                <w:color w:val="auto"/>
                <w:sz w:val="20"/>
                <w:szCs w:val="20"/>
              </w:rPr>
            </w:pPr>
            <w:r w:rsidRPr="00942E28">
              <w:rPr>
                <w:rFonts w:eastAsia="Arial"/>
                <w:b/>
                <w:color w:val="auto"/>
                <w:sz w:val="20"/>
                <w:szCs w:val="20"/>
                <w:lang w:eastAsia="en-US"/>
              </w:rPr>
              <w:t>TÊN NHÀ SẢN XUẤT,</w:t>
            </w:r>
            <w:r w:rsidRPr="00942E28">
              <w:rPr>
                <w:rFonts w:eastAsia="Arial"/>
                <w:b/>
                <w:color w:val="auto"/>
                <w:sz w:val="20"/>
                <w:szCs w:val="20"/>
                <w:lang w:eastAsia="en-US"/>
              </w:rPr>
              <w:br/>
              <w:t>NHẬP KHẨU</w:t>
            </w:r>
            <w:r w:rsidRPr="00942E28">
              <w:rPr>
                <w:rFonts w:eastAsia="Arial"/>
                <w:b/>
                <w:color w:val="auto"/>
                <w:sz w:val="20"/>
                <w:szCs w:val="20"/>
              </w:rPr>
              <w:br/>
              <w:t xml:space="preserve">------- </w:t>
            </w:r>
          </w:p>
        </w:tc>
        <w:tc>
          <w:tcPr>
            <w:tcW w:w="3999" w:type="dxa"/>
          </w:tcPr>
          <w:p w14:paraId="4535B66C" w14:textId="77777777" w:rsidR="00274DE5" w:rsidRPr="00942E28" w:rsidRDefault="00274DE5" w:rsidP="00942E28">
            <w:pPr>
              <w:widowControl w:val="0"/>
              <w:spacing w:line="240" w:lineRule="auto"/>
              <w:jc w:val="center"/>
              <w:rPr>
                <w:rFonts w:eastAsia="Arial"/>
                <w:color w:val="auto"/>
                <w:sz w:val="20"/>
                <w:szCs w:val="20"/>
              </w:rPr>
            </w:pPr>
            <w:r w:rsidRPr="00942E28">
              <w:rPr>
                <w:rFonts w:eastAsia="Arial"/>
                <w:b/>
                <w:color w:val="auto"/>
                <w:sz w:val="20"/>
                <w:szCs w:val="20"/>
              </w:rPr>
              <w:t>CỘNG HÒA XÃ HỘI CHỦ NGHĨA VIỆT NAM</w:t>
            </w:r>
            <w:r w:rsidRPr="00942E28">
              <w:rPr>
                <w:rFonts w:eastAsia="Arial"/>
                <w:b/>
                <w:color w:val="auto"/>
                <w:sz w:val="20"/>
                <w:szCs w:val="20"/>
              </w:rPr>
              <w:br/>
              <w:t xml:space="preserve">Độc lập - Tự do - Hạnh phúc </w:t>
            </w:r>
            <w:r w:rsidRPr="00942E28">
              <w:rPr>
                <w:rFonts w:eastAsia="Arial"/>
                <w:b/>
                <w:color w:val="auto"/>
                <w:sz w:val="20"/>
                <w:szCs w:val="20"/>
              </w:rPr>
              <w:br/>
              <w:t>---------------</w:t>
            </w:r>
          </w:p>
        </w:tc>
      </w:tr>
      <w:tr w:rsidR="00274DE5" w:rsidRPr="00942E28" w14:paraId="171923EF" w14:textId="77777777" w:rsidTr="00C16FDA">
        <w:tc>
          <w:tcPr>
            <w:tcW w:w="2594" w:type="dxa"/>
          </w:tcPr>
          <w:p w14:paraId="0C50B784" w14:textId="77777777" w:rsidR="00274DE5" w:rsidRPr="00942E28" w:rsidRDefault="00274DE5" w:rsidP="00942E28">
            <w:pPr>
              <w:widowControl w:val="0"/>
              <w:spacing w:line="240" w:lineRule="auto"/>
              <w:jc w:val="center"/>
              <w:rPr>
                <w:rFonts w:eastAsia="Arial"/>
                <w:color w:val="auto"/>
                <w:sz w:val="20"/>
                <w:szCs w:val="20"/>
              </w:rPr>
            </w:pPr>
          </w:p>
        </w:tc>
        <w:tc>
          <w:tcPr>
            <w:tcW w:w="3999" w:type="dxa"/>
          </w:tcPr>
          <w:p w14:paraId="0F9D0D6F" w14:textId="77777777" w:rsidR="00274DE5" w:rsidRPr="00942E28" w:rsidRDefault="00274DE5" w:rsidP="00942E28">
            <w:pPr>
              <w:widowControl w:val="0"/>
              <w:spacing w:line="240" w:lineRule="auto"/>
              <w:jc w:val="center"/>
              <w:rPr>
                <w:rFonts w:eastAsia="Arial"/>
                <w:i/>
                <w:color w:val="auto"/>
                <w:sz w:val="20"/>
                <w:szCs w:val="20"/>
              </w:rPr>
            </w:pPr>
            <w:r w:rsidRPr="00942E28">
              <w:rPr>
                <w:i/>
                <w:color w:val="auto"/>
                <w:sz w:val="20"/>
                <w:szCs w:val="20"/>
              </w:rPr>
              <w:t>(Địa danh), ngày…….tháng…….năm……..</w:t>
            </w:r>
            <w:r w:rsidRPr="00942E28">
              <w:rPr>
                <w:rFonts w:eastAsia="Arial"/>
                <w:i/>
                <w:color w:val="auto"/>
                <w:sz w:val="20"/>
                <w:szCs w:val="20"/>
              </w:rPr>
              <w:t xml:space="preserve"> </w:t>
            </w:r>
          </w:p>
        </w:tc>
      </w:tr>
    </w:tbl>
    <w:p w14:paraId="3A843BAD" w14:textId="77777777" w:rsidR="001F24B6" w:rsidRPr="00942E28" w:rsidRDefault="001F24B6" w:rsidP="00942E28">
      <w:pPr>
        <w:spacing w:line="240" w:lineRule="auto"/>
        <w:jc w:val="center"/>
        <w:rPr>
          <w:color w:val="auto"/>
          <w:sz w:val="20"/>
          <w:szCs w:val="20"/>
          <w:lang w:eastAsia="en-US"/>
        </w:rPr>
      </w:pPr>
    </w:p>
    <w:p w14:paraId="5752057D" w14:textId="77777777" w:rsidR="00942E28" w:rsidRDefault="00942E28" w:rsidP="00942E28">
      <w:pPr>
        <w:spacing w:line="240" w:lineRule="auto"/>
        <w:jc w:val="center"/>
        <w:rPr>
          <w:b/>
          <w:color w:val="auto"/>
          <w:sz w:val="20"/>
          <w:szCs w:val="20"/>
          <w:lang w:eastAsia="en-US"/>
        </w:rPr>
      </w:pPr>
    </w:p>
    <w:p w14:paraId="7DF229FF" w14:textId="5DFD3E75" w:rsidR="00A77B3E" w:rsidRPr="00942E28" w:rsidRDefault="00224D52" w:rsidP="00942E28">
      <w:pPr>
        <w:spacing w:line="240" w:lineRule="auto"/>
        <w:jc w:val="center"/>
        <w:rPr>
          <w:b/>
          <w:color w:val="auto"/>
          <w:sz w:val="20"/>
          <w:szCs w:val="20"/>
        </w:rPr>
      </w:pPr>
      <w:r w:rsidRPr="00942E28">
        <w:rPr>
          <w:b/>
          <w:color w:val="auto"/>
          <w:sz w:val="20"/>
          <w:szCs w:val="20"/>
          <w:lang w:eastAsia="en-US"/>
        </w:rPr>
        <w:t>BÁO CÁO</w:t>
      </w:r>
    </w:p>
    <w:p w14:paraId="4E4206C9" w14:textId="77777777" w:rsidR="001F24B6" w:rsidRPr="00942E28" w:rsidRDefault="00224D52" w:rsidP="00942E28">
      <w:pPr>
        <w:spacing w:line="240" w:lineRule="auto"/>
        <w:jc w:val="center"/>
        <w:rPr>
          <w:b/>
          <w:color w:val="auto"/>
          <w:sz w:val="20"/>
          <w:szCs w:val="20"/>
          <w:lang w:eastAsia="en-US"/>
        </w:rPr>
      </w:pPr>
      <w:r w:rsidRPr="00942E28">
        <w:rPr>
          <w:b/>
          <w:color w:val="auto"/>
          <w:sz w:val="20"/>
          <w:szCs w:val="20"/>
          <w:lang w:eastAsia="en-US"/>
        </w:rPr>
        <w:t>KẾT QUẢ TÁI CHẾ SẢN PHẨM, BAO BÌ NĂM...</w:t>
      </w:r>
    </w:p>
    <w:p w14:paraId="560B1D44" w14:textId="77777777" w:rsidR="001F24B6" w:rsidRPr="00942E28" w:rsidRDefault="00224D52" w:rsidP="00942E28">
      <w:pPr>
        <w:spacing w:line="240" w:lineRule="auto"/>
        <w:jc w:val="center"/>
        <w:rPr>
          <w:color w:val="auto"/>
          <w:sz w:val="20"/>
          <w:szCs w:val="20"/>
          <w:lang w:eastAsia="en-US"/>
        </w:rPr>
      </w:pPr>
      <w:r w:rsidRPr="00942E28">
        <w:rPr>
          <w:color w:val="auto"/>
          <w:sz w:val="20"/>
          <w:szCs w:val="20"/>
          <w:lang w:eastAsia="en-US"/>
        </w:rPr>
        <w:t>Kính gửi: Bộ Nông nghiệp và Môi trường</w:t>
      </w:r>
    </w:p>
    <w:p w14:paraId="2761621A" w14:textId="77777777" w:rsidR="00942E28" w:rsidRDefault="00942E28" w:rsidP="00942E28">
      <w:pPr>
        <w:spacing w:line="240" w:lineRule="auto"/>
        <w:jc w:val="center"/>
        <w:rPr>
          <w:color w:val="auto"/>
          <w:sz w:val="20"/>
          <w:szCs w:val="20"/>
          <w:lang w:eastAsia="en-US"/>
        </w:rPr>
      </w:pPr>
    </w:p>
    <w:p w14:paraId="036EA827" w14:textId="0E9FE6AE"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Chúng tôi là (tên nhà sản xuất, nhập khẩu):</w:t>
      </w:r>
      <w:r w:rsidR="001F24B6" w:rsidRPr="00942E28">
        <w:rPr>
          <w:color w:val="auto"/>
          <w:sz w:val="20"/>
          <w:szCs w:val="20"/>
          <w:lang w:eastAsia="en-US"/>
        </w:rPr>
        <w:t xml:space="preserve"> ...........................................................................</w:t>
      </w:r>
    </w:p>
    <w:p w14:paraId="4735899A" w14:textId="65C34B81"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Mã số thuế:</w:t>
      </w:r>
      <w:r w:rsidR="001F24B6" w:rsidRPr="00942E28">
        <w:rPr>
          <w:color w:val="auto"/>
          <w:sz w:val="20"/>
          <w:szCs w:val="20"/>
          <w:lang w:eastAsia="en-US"/>
        </w:rPr>
        <w:t xml:space="preserve"> ...........................................................................................................................</w:t>
      </w:r>
    </w:p>
    <w:p w14:paraId="6BECC3F1" w14:textId="10348C93"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Địa chỉ:</w:t>
      </w:r>
      <w:r w:rsidR="001F24B6" w:rsidRPr="00942E28">
        <w:rPr>
          <w:color w:val="auto"/>
          <w:sz w:val="20"/>
          <w:szCs w:val="20"/>
          <w:lang w:eastAsia="en-US"/>
        </w:rPr>
        <w:t xml:space="preserve"> ......................................................................................................................................</w:t>
      </w:r>
    </w:p>
    <w:p w14:paraId="7525DD13" w14:textId="4B01AEC8" w:rsidR="00A77B3E" w:rsidRPr="00942E28" w:rsidRDefault="001F24B6" w:rsidP="00942E28">
      <w:pPr>
        <w:spacing w:after="120" w:line="240" w:lineRule="auto"/>
        <w:ind w:firstLine="720"/>
        <w:jc w:val="both"/>
        <w:rPr>
          <w:color w:val="auto"/>
          <w:sz w:val="20"/>
          <w:szCs w:val="20"/>
        </w:rPr>
      </w:pPr>
      <w:r w:rsidRPr="00942E28">
        <w:rPr>
          <w:color w:val="auto"/>
          <w:sz w:val="20"/>
          <w:szCs w:val="20"/>
          <w:lang w:eastAsia="en-US"/>
        </w:rPr>
        <w:t>Số điện thoại: .............................................Email: ......................................................................</w:t>
      </w:r>
    </w:p>
    <w:p w14:paraId="489F0ABA" w14:textId="1A9AFE28"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Tên người đại diện theo pháp luật:</w:t>
      </w:r>
      <w:r w:rsidR="001F24B6" w:rsidRPr="00942E28">
        <w:rPr>
          <w:color w:val="auto"/>
          <w:sz w:val="20"/>
          <w:szCs w:val="20"/>
          <w:lang w:eastAsia="en-US"/>
        </w:rPr>
        <w:t xml:space="preserve"> ..........................................................................................</w:t>
      </w:r>
    </w:p>
    <w:p w14:paraId="186B5FE8" w14:textId="471513A8"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Chức vụ:</w:t>
      </w:r>
      <w:r w:rsidR="001F24B6" w:rsidRPr="00942E28">
        <w:rPr>
          <w:color w:val="auto"/>
          <w:sz w:val="20"/>
          <w:szCs w:val="20"/>
          <w:lang w:eastAsia="en-US"/>
        </w:rPr>
        <w:t xml:space="preserve"> ...................................................................................................................................</w:t>
      </w:r>
    </w:p>
    <w:p w14:paraId="6A4B150E" w14:textId="77777777" w:rsidR="00A77B3E" w:rsidRPr="00942E28" w:rsidRDefault="00224D52" w:rsidP="00942E28">
      <w:pPr>
        <w:spacing w:after="120" w:line="240" w:lineRule="auto"/>
        <w:ind w:firstLine="720"/>
        <w:jc w:val="both"/>
        <w:rPr>
          <w:color w:val="auto"/>
          <w:sz w:val="20"/>
          <w:szCs w:val="20"/>
          <w:lang w:eastAsia="en-US"/>
        </w:rPr>
      </w:pPr>
      <w:r w:rsidRPr="00942E28">
        <w:rPr>
          <w:color w:val="auto"/>
          <w:sz w:val="20"/>
          <w:szCs w:val="20"/>
          <w:lang w:eastAsia="en-US"/>
        </w:rPr>
        <w:t xml:space="preserve">Chúng tôi báo cáo kết quả tái chế sản phẩm, bao bì năm... (xin gửi kèm theo) và cam kết chịu trách nhiệm trước pháp luật về thông tin trong báo cáo </w:t>
      </w:r>
      <w:r w:rsidR="000B3519" w:rsidRPr="00942E28">
        <w:rPr>
          <w:color w:val="auto"/>
          <w:sz w:val="20"/>
          <w:szCs w:val="20"/>
          <w:lang w:eastAsia="en-US"/>
        </w:rPr>
        <w:t>này</w:t>
      </w:r>
      <w:r w:rsidRPr="00942E28">
        <w:rPr>
          <w:color w:val="auto"/>
          <w:sz w:val="20"/>
          <w:szCs w:val="20"/>
          <w:lang w:eastAsia="en-US"/>
        </w:rPr>
        <w:t>.</w:t>
      </w:r>
    </w:p>
    <w:p w14:paraId="5D73A8C1" w14:textId="77777777" w:rsidR="001F24B6" w:rsidRPr="00942E28" w:rsidRDefault="001F24B6" w:rsidP="003657DB">
      <w:pPr>
        <w:spacing w:line="240" w:lineRule="auto"/>
        <w:jc w:val="center"/>
        <w:rPr>
          <w:color w:val="auto"/>
          <w:sz w:val="20"/>
          <w:szCs w:val="20"/>
        </w:rPr>
      </w:pPr>
    </w:p>
    <w:tbl>
      <w:tblPr>
        <w:tblW w:w="5000" w:type="pct"/>
        <w:tblLook w:val="01E0" w:firstRow="1" w:lastRow="1" w:firstColumn="1" w:lastColumn="1" w:noHBand="0" w:noVBand="0"/>
      </w:tblPr>
      <w:tblGrid>
        <w:gridCol w:w="3955"/>
        <w:gridCol w:w="5071"/>
      </w:tblGrid>
      <w:tr w:rsidR="001F24B6" w:rsidRPr="00942E28" w14:paraId="12365F9A" w14:textId="77777777" w:rsidTr="00C16FDA">
        <w:tc>
          <w:tcPr>
            <w:tcW w:w="4077" w:type="dxa"/>
          </w:tcPr>
          <w:p w14:paraId="391DD8D1" w14:textId="77777777" w:rsidR="001F24B6" w:rsidRPr="00942E28" w:rsidRDefault="001F24B6" w:rsidP="003657DB">
            <w:pPr>
              <w:widowControl w:val="0"/>
              <w:spacing w:line="240" w:lineRule="auto"/>
              <w:jc w:val="center"/>
              <w:rPr>
                <w:rFonts w:eastAsia="Arial"/>
                <w:color w:val="auto"/>
                <w:sz w:val="20"/>
                <w:szCs w:val="20"/>
              </w:rPr>
            </w:pPr>
          </w:p>
        </w:tc>
        <w:tc>
          <w:tcPr>
            <w:tcW w:w="5210" w:type="dxa"/>
          </w:tcPr>
          <w:p w14:paraId="4913A88F" w14:textId="77777777" w:rsidR="001F24B6" w:rsidRPr="00942E28" w:rsidRDefault="001F24B6" w:rsidP="003657DB">
            <w:pPr>
              <w:widowControl w:val="0"/>
              <w:spacing w:line="240" w:lineRule="auto"/>
              <w:jc w:val="center"/>
              <w:rPr>
                <w:rFonts w:eastAsia="Arial"/>
                <w:b/>
                <w:color w:val="auto"/>
                <w:sz w:val="20"/>
                <w:szCs w:val="20"/>
              </w:rPr>
            </w:pPr>
            <w:r w:rsidRPr="00942E28">
              <w:rPr>
                <w:rFonts w:eastAsia="Arial"/>
                <w:b/>
                <w:color w:val="auto"/>
                <w:sz w:val="20"/>
                <w:szCs w:val="20"/>
                <w:lang w:eastAsia="en-US"/>
              </w:rPr>
              <w:t>Người đại diện theo pháp luật</w:t>
            </w:r>
            <w:r w:rsidRPr="00942E28">
              <w:rPr>
                <w:rFonts w:eastAsia="Arial"/>
                <w:color w:val="auto"/>
                <w:sz w:val="20"/>
                <w:szCs w:val="20"/>
                <w:lang w:eastAsia="en-US"/>
              </w:rPr>
              <w:br/>
            </w:r>
            <w:r w:rsidRPr="00942E28">
              <w:rPr>
                <w:rFonts w:eastAsia="Arial"/>
                <w:i/>
                <w:color w:val="auto"/>
                <w:sz w:val="20"/>
                <w:szCs w:val="20"/>
                <w:lang w:eastAsia="en-US"/>
              </w:rPr>
              <w:t>(Ký, ghi họ tên, chức vụ, đóng dấu/Ký điện tử)</w:t>
            </w:r>
            <w:r w:rsidRPr="00942E28">
              <w:rPr>
                <w:i/>
                <w:iCs/>
                <w:color w:val="auto"/>
                <w:sz w:val="20"/>
                <w:szCs w:val="20"/>
              </w:rPr>
              <w:br/>
            </w:r>
            <w:r w:rsidRPr="00942E28">
              <w:rPr>
                <w:i/>
                <w:iCs/>
                <w:color w:val="auto"/>
                <w:sz w:val="20"/>
                <w:szCs w:val="20"/>
              </w:rPr>
              <w:br/>
            </w:r>
          </w:p>
        </w:tc>
      </w:tr>
    </w:tbl>
    <w:p w14:paraId="4AFE4EC4" w14:textId="77777777" w:rsidR="001F24B6" w:rsidRPr="00942E28" w:rsidRDefault="001F24B6" w:rsidP="003657DB">
      <w:pPr>
        <w:spacing w:line="240" w:lineRule="auto"/>
        <w:jc w:val="center"/>
        <w:rPr>
          <w:b/>
          <w:color w:val="auto"/>
          <w:sz w:val="20"/>
          <w:szCs w:val="20"/>
          <w:lang w:eastAsia="en-US"/>
        </w:rPr>
        <w:sectPr w:rsidR="001F24B6" w:rsidRPr="00942E28" w:rsidSect="00942E28">
          <w:pgSz w:w="11906" w:h="16838"/>
          <w:pgMar w:top="1440" w:right="1440" w:bottom="1440" w:left="1440" w:header="720" w:footer="720" w:gutter="0"/>
          <w:cols w:space="720"/>
          <w:docGrid w:linePitch="360"/>
        </w:sectPr>
      </w:pPr>
    </w:p>
    <w:p w14:paraId="19209B68" w14:textId="77777777" w:rsidR="00A77B3E" w:rsidRPr="00942E28" w:rsidRDefault="00224D52" w:rsidP="003657DB">
      <w:pPr>
        <w:spacing w:line="240" w:lineRule="auto"/>
        <w:jc w:val="center"/>
        <w:rPr>
          <w:b/>
          <w:color w:val="auto"/>
          <w:sz w:val="20"/>
          <w:szCs w:val="20"/>
        </w:rPr>
      </w:pPr>
      <w:r w:rsidRPr="00942E28">
        <w:rPr>
          <w:b/>
          <w:color w:val="auto"/>
          <w:sz w:val="20"/>
          <w:szCs w:val="20"/>
          <w:lang w:eastAsia="en-US"/>
        </w:rPr>
        <w:t>KẾT QUẢ TÁI CHẾ SẢN PHẨM, BAO BÌ NĂM ...</w:t>
      </w:r>
    </w:p>
    <w:p w14:paraId="12F6B555" w14:textId="77777777" w:rsidR="00A77B3E" w:rsidRDefault="00224D52" w:rsidP="003657DB">
      <w:pPr>
        <w:spacing w:line="240" w:lineRule="auto"/>
        <w:jc w:val="center"/>
        <w:rPr>
          <w:i/>
          <w:color w:val="auto"/>
          <w:sz w:val="20"/>
          <w:szCs w:val="20"/>
          <w:lang w:eastAsia="en-US"/>
        </w:rPr>
      </w:pPr>
      <w:r w:rsidRPr="00942E28">
        <w:rPr>
          <w:i/>
          <w:color w:val="auto"/>
          <w:sz w:val="20"/>
          <w:szCs w:val="20"/>
          <w:lang w:eastAsia="en-US"/>
        </w:rPr>
        <w:t>(Kèm theo Báo cáo kết quả tái chế sản phẩm, bao bì năm...)</w:t>
      </w:r>
    </w:p>
    <w:p w14:paraId="6E59BCE6" w14:textId="77777777" w:rsidR="003657DB" w:rsidRPr="00942E28" w:rsidRDefault="003657DB" w:rsidP="003657DB">
      <w:pPr>
        <w:spacing w:line="240" w:lineRule="auto"/>
        <w:jc w:val="center"/>
        <w:rPr>
          <w:i/>
          <w:color w:val="auto"/>
          <w:sz w:val="20"/>
          <w:szCs w:val="20"/>
        </w:rPr>
      </w:pPr>
    </w:p>
    <w:p w14:paraId="1D973B79" w14:textId="77777777" w:rsidR="00A77B3E" w:rsidRPr="00942E28" w:rsidRDefault="001F24B6" w:rsidP="00942E28">
      <w:pPr>
        <w:spacing w:after="120" w:line="240" w:lineRule="auto"/>
        <w:ind w:firstLine="720"/>
        <w:jc w:val="both"/>
        <w:rPr>
          <w:b/>
          <w:color w:val="auto"/>
          <w:sz w:val="20"/>
          <w:szCs w:val="20"/>
        </w:rPr>
      </w:pPr>
      <w:r w:rsidRPr="00942E28">
        <w:rPr>
          <w:b/>
          <w:color w:val="auto"/>
          <w:sz w:val="20"/>
          <w:szCs w:val="20"/>
          <w:lang w:eastAsia="en-US"/>
        </w:rPr>
        <w:t>I. THÔNG TIN QUÁ TRÌNH THỰC HIỆN TRÁCH NHIỆM TÁI CHẾ SẢN PHẨM, BAO BÌ</w:t>
      </w:r>
    </w:p>
    <w:p w14:paraId="4DD15045" w14:textId="77777777" w:rsidR="00A77B3E" w:rsidRPr="00942E28" w:rsidRDefault="00224D52" w:rsidP="00942E28">
      <w:pPr>
        <w:spacing w:after="120" w:line="240" w:lineRule="auto"/>
        <w:ind w:firstLine="720"/>
        <w:jc w:val="both"/>
        <w:rPr>
          <w:b/>
          <w:color w:val="auto"/>
          <w:sz w:val="20"/>
          <w:szCs w:val="20"/>
        </w:rPr>
      </w:pPr>
      <w:r w:rsidRPr="00942E28">
        <w:rPr>
          <w:b/>
          <w:color w:val="auto"/>
          <w:sz w:val="20"/>
          <w:szCs w:val="20"/>
          <w:lang w:eastAsia="en-US"/>
        </w:rPr>
        <w:t>1. Quá trình thu gom và tái chế sản phẩm, bao bì của nhà sản xuất nhập khẩu tự thực hiện trách nhiệm tái chế (</w:t>
      </w:r>
      <w:r w:rsidR="000B3519" w:rsidRPr="00942E28">
        <w:rPr>
          <w:b/>
          <w:color w:val="auto"/>
          <w:sz w:val="20"/>
          <w:szCs w:val="20"/>
          <w:lang w:eastAsia="en-US"/>
        </w:rPr>
        <w:t>Phần</w:t>
      </w:r>
      <w:r w:rsidRPr="00942E28">
        <w:rPr>
          <w:b/>
          <w:color w:val="auto"/>
          <w:sz w:val="20"/>
          <w:szCs w:val="20"/>
          <w:lang w:eastAsia="en-US"/>
        </w:rPr>
        <w:t xml:space="preserve"> dành cho nhà sản xuất, nhập khẩu kê khai nếu tự thực hiện tái chế)</w:t>
      </w:r>
    </w:p>
    <w:p w14:paraId="7201538F" w14:textId="77777777" w:rsidR="00A77B3E" w:rsidRPr="00942E28" w:rsidRDefault="00224D52" w:rsidP="00942E28">
      <w:pPr>
        <w:spacing w:after="120" w:line="240" w:lineRule="auto"/>
        <w:ind w:firstLine="720"/>
        <w:jc w:val="both"/>
        <w:rPr>
          <w:b/>
          <w:color w:val="auto"/>
          <w:sz w:val="20"/>
          <w:szCs w:val="20"/>
        </w:rPr>
      </w:pPr>
      <w:r w:rsidRPr="00942E28">
        <w:rPr>
          <w:b/>
          <w:color w:val="auto"/>
          <w:sz w:val="20"/>
          <w:szCs w:val="20"/>
          <w:lang w:eastAsia="en-US"/>
        </w:rPr>
        <w:t>a) Quá trình thu gom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0" w:type="dxa"/>
        </w:tblCellMar>
        <w:tblLook w:val="00A0" w:firstRow="1" w:lastRow="0" w:firstColumn="1" w:lastColumn="0" w:noHBand="0" w:noVBand="0"/>
      </w:tblPr>
      <w:tblGrid>
        <w:gridCol w:w="1079"/>
        <w:gridCol w:w="3286"/>
        <w:gridCol w:w="3688"/>
        <w:gridCol w:w="3264"/>
        <w:gridCol w:w="2631"/>
      </w:tblGrid>
      <w:tr w:rsidR="00A77B3E" w:rsidRPr="00942E28" w14:paraId="05937084" w14:textId="77777777">
        <w:tc>
          <w:tcPr>
            <w:tcW w:w="387" w:type="pct"/>
            <w:tcMar>
              <w:top w:w="0" w:type="dxa"/>
              <w:left w:w="0" w:type="dxa"/>
              <w:bottom w:w="0" w:type="dxa"/>
              <w:right w:w="0" w:type="dxa"/>
            </w:tcMar>
          </w:tcPr>
          <w:p w14:paraId="37EF95C0"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TT</w:t>
            </w:r>
          </w:p>
        </w:tc>
        <w:tc>
          <w:tcPr>
            <w:tcW w:w="1178" w:type="pct"/>
            <w:tcMar>
              <w:top w:w="0" w:type="dxa"/>
              <w:left w:w="0" w:type="dxa"/>
              <w:bottom w:w="0" w:type="dxa"/>
              <w:right w:w="0" w:type="dxa"/>
            </w:tcMar>
          </w:tcPr>
          <w:p w14:paraId="7D50C9E0"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Tên sản phẩm, bao bì</w:t>
            </w:r>
          </w:p>
        </w:tc>
        <w:tc>
          <w:tcPr>
            <w:tcW w:w="1322" w:type="pct"/>
            <w:tcMar>
              <w:top w:w="0" w:type="dxa"/>
              <w:left w:w="0" w:type="dxa"/>
              <w:bottom w:w="0" w:type="dxa"/>
              <w:right w:w="0" w:type="dxa"/>
            </w:tcMar>
          </w:tcPr>
          <w:p w14:paraId="1F5DA27E"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T</w:t>
            </w:r>
            <w:r w:rsidR="00395D51" w:rsidRPr="00942E28">
              <w:rPr>
                <w:b/>
                <w:color w:val="auto"/>
                <w:sz w:val="20"/>
                <w:szCs w:val="20"/>
                <w:lang w:eastAsia="en-US"/>
              </w:rPr>
              <w:t>ổng khối lượng đã thu gom</w:t>
            </w:r>
            <w:r w:rsidR="00395D51" w:rsidRPr="00942E28">
              <w:rPr>
                <w:b/>
                <w:color w:val="auto"/>
                <w:sz w:val="20"/>
                <w:szCs w:val="20"/>
                <w:lang w:eastAsia="en-US"/>
              </w:rPr>
              <w:br/>
            </w:r>
            <w:r w:rsidRPr="00942E28">
              <w:rPr>
                <w:color w:val="auto"/>
                <w:sz w:val="20"/>
                <w:szCs w:val="20"/>
                <w:lang w:eastAsia="en-US"/>
              </w:rPr>
              <w:t>(kg)</w:t>
            </w:r>
          </w:p>
        </w:tc>
        <w:tc>
          <w:tcPr>
            <w:tcW w:w="1170" w:type="pct"/>
            <w:tcMar>
              <w:top w:w="0" w:type="dxa"/>
              <w:left w:w="0" w:type="dxa"/>
              <w:bottom w:w="0" w:type="dxa"/>
              <w:right w:w="0" w:type="dxa"/>
            </w:tcMar>
          </w:tcPr>
          <w:p w14:paraId="662F8906" w14:textId="77777777" w:rsidR="00A77B3E" w:rsidRPr="00942E28" w:rsidRDefault="00395D51" w:rsidP="003657DB">
            <w:pPr>
              <w:spacing w:line="240" w:lineRule="auto"/>
              <w:jc w:val="center"/>
              <w:rPr>
                <w:b/>
                <w:color w:val="auto"/>
                <w:sz w:val="20"/>
                <w:szCs w:val="20"/>
                <w:lang w:eastAsia="en-US"/>
              </w:rPr>
            </w:pPr>
            <w:r w:rsidRPr="00942E28">
              <w:rPr>
                <w:b/>
                <w:color w:val="auto"/>
                <w:sz w:val="20"/>
                <w:szCs w:val="20"/>
                <w:lang w:eastAsia="en-US"/>
              </w:rPr>
              <w:t>Khối lượng đã thu gom</w:t>
            </w:r>
            <w:r w:rsidRPr="00942E28">
              <w:rPr>
                <w:b/>
                <w:color w:val="auto"/>
                <w:sz w:val="20"/>
                <w:szCs w:val="20"/>
                <w:lang w:eastAsia="en-US"/>
              </w:rPr>
              <w:br/>
            </w:r>
            <w:r w:rsidR="00224D52" w:rsidRPr="00942E28">
              <w:rPr>
                <w:color w:val="auto"/>
                <w:sz w:val="20"/>
                <w:szCs w:val="20"/>
                <w:lang w:eastAsia="en-US"/>
              </w:rPr>
              <w:t>(kg)</w:t>
            </w:r>
          </w:p>
        </w:tc>
        <w:tc>
          <w:tcPr>
            <w:tcW w:w="943" w:type="pct"/>
            <w:tcMar>
              <w:top w:w="0" w:type="dxa"/>
              <w:left w:w="0" w:type="dxa"/>
              <w:bottom w:w="0" w:type="dxa"/>
              <w:right w:w="0" w:type="dxa"/>
            </w:tcMar>
          </w:tcPr>
          <w:p w14:paraId="48A88F6F"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Tên, mã số thuế đơn vị thu gom</w:t>
            </w:r>
          </w:p>
        </w:tc>
      </w:tr>
      <w:tr w:rsidR="00A77B3E" w:rsidRPr="00942E28" w14:paraId="61D565FF" w14:textId="77777777">
        <w:tc>
          <w:tcPr>
            <w:tcW w:w="387" w:type="pct"/>
            <w:tcMar>
              <w:top w:w="0" w:type="dxa"/>
              <w:left w:w="0" w:type="dxa"/>
              <w:bottom w:w="0" w:type="dxa"/>
              <w:right w:w="0" w:type="dxa"/>
            </w:tcMar>
          </w:tcPr>
          <w:p w14:paraId="04502D9B"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(1)</w:t>
            </w:r>
          </w:p>
        </w:tc>
        <w:tc>
          <w:tcPr>
            <w:tcW w:w="1178" w:type="pct"/>
            <w:tcMar>
              <w:top w:w="0" w:type="dxa"/>
              <w:left w:w="0" w:type="dxa"/>
              <w:bottom w:w="0" w:type="dxa"/>
              <w:right w:w="0" w:type="dxa"/>
            </w:tcMar>
          </w:tcPr>
          <w:p w14:paraId="12F248E3"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(2)</w:t>
            </w:r>
          </w:p>
        </w:tc>
        <w:tc>
          <w:tcPr>
            <w:tcW w:w="1322" w:type="pct"/>
            <w:tcMar>
              <w:top w:w="0" w:type="dxa"/>
              <w:left w:w="0" w:type="dxa"/>
              <w:bottom w:w="0" w:type="dxa"/>
              <w:right w:w="0" w:type="dxa"/>
            </w:tcMar>
          </w:tcPr>
          <w:p w14:paraId="73E2DB11"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(3)</w:t>
            </w:r>
          </w:p>
        </w:tc>
        <w:tc>
          <w:tcPr>
            <w:tcW w:w="1170" w:type="pct"/>
            <w:tcMar>
              <w:top w:w="0" w:type="dxa"/>
              <w:left w:w="0" w:type="dxa"/>
              <w:bottom w:w="0" w:type="dxa"/>
              <w:right w:w="0" w:type="dxa"/>
            </w:tcMar>
          </w:tcPr>
          <w:p w14:paraId="60FB1AA1"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(4)</w:t>
            </w:r>
          </w:p>
        </w:tc>
        <w:tc>
          <w:tcPr>
            <w:tcW w:w="943" w:type="pct"/>
            <w:tcMar>
              <w:top w:w="0" w:type="dxa"/>
              <w:left w:w="0" w:type="dxa"/>
              <w:bottom w:w="0" w:type="dxa"/>
              <w:right w:w="0" w:type="dxa"/>
            </w:tcMar>
          </w:tcPr>
          <w:p w14:paraId="1C396B48"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(5)</w:t>
            </w:r>
          </w:p>
        </w:tc>
      </w:tr>
      <w:tr w:rsidR="00A77B3E" w:rsidRPr="00942E28" w14:paraId="6638875F" w14:textId="77777777">
        <w:tc>
          <w:tcPr>
            <w:tcW w:w="387" w:type="pct"/>
            <w:tcMar>
              <w:top w:w="0" w:type="dxa"/>
              <w:left w:w="0" w:type="dxa"/>
              <w:bottom w:w="0" w:type="dxa"/>
              <w:right w:w="0" w:type="dxa"/>
            </w:tcMar>
            <w:vAlign w:val="center"/>
          </w:tcPr>
          <w:p w14:paraId="52B6D45B" w14:textId="77777777" w:rsidR="00A77B3E" w:rsidRPr="00942E28" w:rsidRDefault="00224D52" w:rsidP="003657DB">
            <w:pPr>
              <w:spacing w:line="240" w:lineRule="auto"/>
              <w:jc w:val="center"/>
              <w:rPr>
                <w:color w:val="auto"/>
                <w:sz w:val="20"/>
                <w:szCs w:val="20"/>
                <w:lang w:eastAsia="en-US"/>
              </w:rPr>
            </w:pPr>
            <w:r w:rsidRPr="00942E28">
              <w:rPr>
                <w:color w:val="auto"/>
                <w:sz w:val="20"/>
                <w:szCs w:val="20"/>
                <w:lang w:eastAsia="en-US"/>
              </w:rPr>
              <w:t>1</w:t>
            </w:r>
          </w:p>
        </w:tc>
        <w:tc>
          <w:tcPr>
            <w:tcW w:w="1178" w:type="pct"/>
            <w:tcMar>
              <w:top w:w="0" w:type="dxa"/>
              <w:left w:w="0" w:type="dxa"/>
              <w:bottom w:w="0" w:type="dxa"/>
              <w:right w:w="0" w:type="dxa"/>
            </w:tcMar>
            <w:vAlign w:val="center"/>
          </w:tcPr>
          <w:p w14:paraId="4AFD9667" w14:textId="77777777" w:rsidR="00A77B3E" w:rsidRPr="00942E28" w:rsidRDefault="00530950" w:rsidP="003657DB">
            <w:pPr>
              <w:spacing w:line="240" w:lineRule="auto"/>
              <w:jc w:val="center"/>
              <w:rPr>
                <w:i/>
                <w:color w:val="auto"/>
                <w:sz w:val="20"/>
                <w:szCs w:val="20"/>
                <w:lang w:eastAsia="en-US"/>
              </w:rPr>
            </w:pPr>
            <w:r w:rsidRPr="00942E28">
              <w:rPr>
                <w:i/>
                <w:color w:val="auto"/>
                <w:sz w:val="20"/>
                <w:szCs w:val="20"/>
                <w:lang w:eastAsia="en-US"/>
              </w:rPr>
              <w:t>Ví dụ: A.</w:t>
            </w:r>
            <w:r w:rsidR="00224D52" w:rsidRPr="00942E28">
              <w:rPr>
                <w:i/>
                <w:color w:val="auto"/>
                <w:sz w:val="20"/>
                <w:szCs w:val="20"/>
                <w:lang w:eastAsia="en-US"/>
              </w:rPr>
              <w:t>1.2. bao bì giấy hỗn hợp đa lớp</w:t>
            </w:r>
          </w:p>
        </w:tc>
        <w:tc>
          <w:tcPr>
            <w:tcW w:w="1322" w:type="pct"/>
            <w:tcMar>
              <w:top w:w="0" w:type="dxa"/>
              <w:left w:w="0" w:type="dxa"/>
              <w:bottom w:w="0" w:type="dxa"/>
              <w:right w:w="0" w:type="dxa"/>
            </w:tcMar>
          </w:tcPr>
          <w:p w14:paraId="7D7FC41B" w14:textId="77777777" w:rsidR="00A77B3E" w:rsidRPr="00942E28" w:rsidRDefault="00A77B3E" w:rsidP="003657DB">
            <w:pPr>
              <w:spacing w:line="240" w:lineRule="auto"/>
              <w:jc w:val="center"/>
              <w:rPr>
                <w:color w:val="auto"/>
                <w:sz w:val="20"/>
                <w:szCs w:val="20"/>
                <w:lang w:eastAsia="en-US"/>
              </w:rPr>
            </w:pPr>
          </w:p>
        </w:tc>
        <w:tc>
          <w:tcPr>
            <w:tcW w:w="1170" w:type="pct"/>
            <w:tcMar>
              <w:top w:w="0" w:type="dxa"/>
              <w:left w:w="0" w:type="dxa"/>
              <w:bottom w:w="0" w:type="dxa"/>
              <w:right w:w="0" w:type="dxa"/>
            </w:tcMar>
          </w:tcPr>
          <w:p w14:paraId="29934615" w14:textId="77777777" w:rsidR="00A77B3E" w:rsidRPr="00942E28" w:rsidRDefault="00A77B3E" w:rsidP="003657DB">
            <w:pPr>
              <w:spacing w:line="240" w:lineRule="auto"/>
              <w:jc w:val="center"/>
              <w:rPr>
                <w:color w:val="auto"/>
                <w:sz w:val="20"/>
                <w:szCs w:val="20"/>
                <w:lang w:eastAsia="en-US"/>
              </w:rPr>
            </w:pPr>
          </w:p>
        </w:tc>
        <w:tc>
          <w:tcPr>
            <w:tcW w:w="943" w:type="pct"/>
            <w:tcMar>
              <w:top w:w="0" w:type="dxa"/>
              <w:left w:w="0" w:type="dxa"/>
              <w:bottom w:w="0" w:type="dxa"/>
              <w:right w:w="0" w:type="dxa"/>
            </w:tcMar>
          </w:tcPr>
          <w:p w14:paraId="11F45A4A" w14:textId="77777777" w:rsidR="00A77B3E" w:rsidRPr="00942E28" w:rsidRDefault="00A77B3E" w:rsidP="003657DB">
            <w:pPr>
              <w:spacing w:line="240" w:lineRule="auto"/>
              <w:jc w:val="center"/>
              <w:rPr>
                <w:color w:val="auto"/>
                <w:sz w:val="20"/>
                <w:szCs w:val="20"/>
                <w:lang w:eastAsia="en-US"/>
              </w:rPr>
            </w:pPr>
          </w:p>
        </w:tc>
      </w:tr>
      <w:tr w:rsidR="00A77B3E" w:rsidRPr="00942E28" w14:paraId="25184403" w14:textId="77777777">
        <w:tc>
          <w:tcPr>
            <w:tcW w:w="387" w:type="pct"/>
          </w:tcPr>
          <w:p w14:paraId="21AE3416" w14:textId="77777777" w:rsidR="00A77B3E" w:rsidRPr="00942E28" w:rsidRDefault="00D0508E" w:rsidP="003657DB">
            <w:pPr>
              <w:spacing w:line="240" w:lineRule="auto"/>
              <w:jc w:val="center"/>
              <w:rPr>
                <w:color w:val="auto"/>
                <w:sz w:val="20"/>
                <w:szCs w:val="20"/>
                <w:lang w:eastAsia="en-US"/>
              </w:rPr>
            </w:pPr>
            <w:r w:rsidRPr="00942E28">
              <w:rPr>
                <w:color w:val="auto"/>
                <w:sz w:val="20"/>
                <w:szCs w:val="20"/>
                <w:lang w:eastAsia="en-US"/>
              </w:rPr>
              <w:t>.........</w:t>
            </w:r>
          </w:p>
        </w:tc>
        <w:tc>
          <w:tcPr>
            <w:tcW w:w="1178" w:type="pct"/>
          </w:tcPr>
          <w:p w14:paraId="3310EB09" w14:textId="77777777" w:rsidR="00A77B3E" w:rsidRPr="00942E28" w:rsidRDefault="00A77B3E" w:rsidP="003657DB">
            <w:pPr>
              <w:spacing w:line="240" w:lineRule="auto"/>
              <w:jc w:val="center"/>
              <w:rPr>
                <w:color w:val="auto"/>
                <w:sz w:val="20"/>
                <w:szCs w:val="20"/>
                <w:lang w:eastAsia="en-US"/>
              </w:rPr>
            </w:pPr>
          </w:p>
        </w:tc>
        <w:tc>
          <w:tcPr>
            <w:tcW w:w="1322" w:type="pct"/>
          </w:tcPr>
          <w:p w14:paraId="2B159735" w14:textId="77777777" w:rsidR="00A77B3E" w:rsidRPr="00942E28" w:rsidRDefault="00A77B3E" w:rsidP="003657DB">
            <w:pPr>
              <w:spacing w:line="240" w:lineRule="auto"/>
              <w:jc w:val="center"/>
              <w:rPr>
                <w:color w:val="auto"/>
                <w:sz w:val="20"/>
                <w:szCs w:val="20"/>
                <w:lang w:eastAsia="en-US"/>
              </w:rPr>
            </w:pPr>
          </w:p>
        </w:tc>
        <w:tc>
          <w:tcPr>
            <w:tcW w:w="1170" w:type="pct"/>
            <w:tcMar>
              <w:top w:w="0" w:type="dxa"/>
              <w:left w:w="0" w:type="dxa"/>
              <w:bottom w:w="0" w:type="dxa"/>
              <w:right w:w="0" w:type="dxa"/>
            </w:tcMar>
          </w:tcPr>
          <w:p w14:paraId="7656850C" w14:textId="77777777" w:rsidR="00A77B3E" w:rsidRPr="00942E28" w:rsidRDefault="00A77B3E" w:rsidP="003657DB">
            <w:pPr>
              <w:spacing w:line="240" w:lineRule="auto"/>
              <w:jc w:val="center"/>
              <w:rPr>
                <w:color w:val="auto"/>
                <w:sz w:val="20"/>
                <w:szCs w:val="20"/>
                <w:lang w:eastAsia="en-US"/>
              </w:rPr>
            </w:pPr>
          </w:p>
        </w:tc>
        <w:tc>
          <w:tcPr>
            <w:tcW w:w="943" w:type="pct"/>
            <w:tcMar>
              <w:top w:w="100" w:type="dxa"/>
              <w:left w:w="100" w:type="dxa"/>
              <w:bottom w:w="100" w:type="dxa"/>
              <w:right w:w="100" w:type="dxa"/>
            </w:tcMar>
          </w:tcPr>
          <w:p w14:paraId="703B116C" w14:textId="77777777" w:rsidR="00A77B3E" w:rsidRPr="00942E28" w:rsidRDefault="00A77B3E" w:rsidP="003657DB">
            <w:pPr>
              <w:spacing w:line="240" w:lineRule="auto"/>
              <w:jc w:val="center"/>
              <w:rPr>
                <w:color w:val="auto"/>
                <w:sz w:val="20"/>
                <w:szCs w:val="20"/>
                <w:lang w:eastAsia="en-US"/>
              </w:rPr>
            </w:pPr>
          </w:p>
        </w:tc>
      </w:tr>
    </w:tbl>
    <w:p w14:paraId="2EF5F099" w14:textId="77777777" w:rsidR="00A77B3E" w:rsidRPr="00942E28" w:rsidRDefault="00224D52" w:rsidP="00942E28">
      <w:pPr>
        <w:spacing w:after="120" w:line="240" w:lineRule="auto"/>
        <w:ind w:firstLine="720"/>
        <w:jc w:val="both"/>
        <w:rPr>
          <w:b/>
          <w:i/>
          <w:color w:val="auto"/>
          <w:sz w:val="20"/>
          <w:szCs w:val="20"/>
        </w:rPr>
      </w:pPr>
      <w:r w:rsidRPr="00942E28">
        <w:rPr>
          <w:b/>
          <w:i/>
          <w:color w:val="auto"/>
          <w:sz w:val="20"/>
          <w:szCs w:val="20"/>
          <w:lang w:eastAsia="en-US"/>
        </w:rPr>
        <w:t>Ghi chú:</w:t>
      </w:r>
    </w:p>
    <w:p w14:paraId="2C1BD854"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Cột (5): Kê khai tên, mã số thuế của đơn vị thu gom là tổ chức; trường hợp nhà sản xuất, nhập khẩu tự thực hiện thu gom hoặc thu gom từ cá nhân thì ghi tên, mã số thuế của nhà sản xuất, nhập khẩu.</w:t>
      </w:r>
    </w:p>
    <w:p w14:paraId="4346D194" w14:textId="77777777" w:rsidR="00A77B3E" w:rsidRPr="00942E28" w:rsidRDefault="00224D52" w:rsidP="00942E28">
      <w:pPr>
        <w:spacing w:after="120" w:line="240" w:lineRule="auto"/>
        <w:ind w:firstLine="720"/>
        <w:jc w:val="both"/>
        <w:rPr>
          <w:b/>
          <w:color w:val="auto"/>
          <w:sz w:val="20"/>
          <w:szCs w:val="20"/>
        </w:rPr>
      </w:pPr>
      <w:r w:rsidRPr="00942E28">
        <w:rPr>
          <w:b/>
          <w:color w:val="auto"/>
          <w:sz w:val="20"/>
          <w:szCs w:val="20"/>
          <w:lang w:eastAsia="en-US"/>
        </w:rPr>
        <w:t>b) Quá trình tái chế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0" w:type="dxa"/>
        </w:tblCellMar>
        <w:tblLook w:val="00A0" w:firstRow="1" w:lastRow="0" w:firstColumn="1" w:lastColumn="0" w:noHBand="0" w:noVBand="0"/>
      </w:tblPr>
      <w:tblGrid>
        <w:gridCol w:w="1266"/>
        <w:gridCol w:w="4698"/>
        <w:gridCol w:w="4062"/>
        <w:gridCol w:w="3922"/>
      </w:tblGrid>
      <w:tr w:rsidR="00A77B3E" w:rsidRPr="00942E28" w14:paraId="480E71B1" w14:textId="77777777">
        <w:tc>
          <w:tcPr>
            <w:tcW w:w="454" w:type="pct"/>
            <w:tcMar>
              <w:top w:w="0" w:type="dxa"/>
              <w:left w:w="0" w:type="dxa"/>
              <w:bottom w:w="0" w:type="dxa"/>
              <w:right w:w="0" w:type="dxa"/>
            </w:tcMar>
          </w:tcPr>
          <w:p w14:paraId="0EE2E40C"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TT</w:t>
            </w:r>
          </w:p>
        </w:tc>
        <w:tc>
          <w:tcPr>
            <w:tcW w:w="1684" w:type="pct"/>
            <w:tcMar>
              <w:top w:w="0" w:type="dxa"/>
              <w:left w:w="0" w:type="dxa"/>
              <w:bottom w:w="0" w:type="dxa"/>
              <w:right w:w="0" w:type="dxa"/>
            </w:tcMar>
          </w:tcPr>
          <w:p w14:paraId="31536C90"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Nhóm sản phẩm, bao bì được tái chế</w:t>
            </w:r>
          </w:p>
        </w:tc>
        <w:tc>
          <w:tcPr>
            <w:tcW w:w="1456" w:type="pct"/>
            <w:tcMar>
              <w:top w:w="0" w:type="dxa"/>
              <w:left w:w="0" w:type="dxa"/>
              <w:bottom w:w="0" w:type="dxa"/>
              <w:right w:w="0" w:type="dxa"/>
            </w:tcMar>
          </w:tcPr>
          <w:p w14:paraId="68789FBC"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Khối lượng đã tái chế</w:t>
            </w:r>
            <w:r w:rsidR="00020BE9" w:rsidRPr="00942E28">
              <w:rPr>
                <w:b/>
                <w:color w:val="auto"/>
                <w:sz w:val="20"/>
                <w:szCs w:val="20"/>
                <w:lang w:eastAsia="en-US"/>
              </w:rPr>
              <w:br/>
            </w:r>
            <w:r w:rsidRPr="00942E28">
              <w:rPr>
                <w:color w:val="auto"/>
                <w:sz w:val="20"/>
                <w:szCs w:val="20"/>
                <w:lang w:eastAsia="en-US"/>
              </w:rPr>
              <w:t>(kg)</w:t>
            </w:r>
          </w:p>
        </w:tc>
        <w:tc>
          <w:tcPr>
            <w:tcW w:w="1406" w:type="pct"/>
            <w:tcMar>
              <w:top w:w="0" w:type="dxa"/>
              <w:left w:w="0" w:type="dxa"/>
              <w:bottom w:w="0" w:type="dxa"/>
              <w:right w:w="0" w:type="dxa"/>
            </w:tcMar>
          </w:tcPr>
          <w:p w14:paraId="7694DDD0"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Giải pháp tái chế lựa chọn</w:t>
            </w:r>
          </w:p>
        </w:tc>
      </w:tr>
      <w:tr w:rsidR="00A77B3E" w:rsidRPr="00942E28" w14:paraId="2323C9D1" w14:textId="77777777">
        <w:tc>
          <w:tcPr>
            <w:tcW w:w="454" w:type="pct"/>
            <w:tcMar>
              <w:top w:w="0" w:type="dxa"/>
              <w:left w:w="0" w:type="dxa"/>
              <w:bottom w:w="0" w:type="dxa"/>
              <w:right w:w="0" w:type="dxa"/>
            </w:tcMar>
          </w:tcPr>
          <w:p w14:paraId="6D2C7A53"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(1)</w:t>
            </w:r>
          </w:p>
        </w:tc>
        <w:tc>
          <w:tcPr>
            <w:tcW w:w="1684" w:type="pct"/>
            <w:tcMar>
              <w:top w:w="0" w:type="dxa"/>
              <w:left w:w="0" w:type="dxa"/>
              <w:bottom w:w="0" w:type="dxa"/>
              <w:right w:w="0" w:type="dxa"/>
            </w:tcMar>
          </w:tcPr>
          <w:p w14:paraId="5E5DB8FD" w14:textId="77777777" w:rsidR="00A77B3E" w:rsidRPr="00942E28" w:rsidRDefault="0002772A" w:rsidP="003657DB">
            <w:pPr>
              <w:spacing w:line="240" w:lineRule="auto"/>
              <w:jc w:val="center"/>
              <w:rPr>
                <w:b/>
                <w:color w:val="auto"/>
                <w:sz w:val="20"/>
                <w:szCs w:val="20"/>
                <w:lang w:eastAsia="en-US"/>
              </w:rPr>
            </w:pPr>
            <w:r w:rsidRPr="00942E28">
              <w:rPr>
                <w:b/>
                <w:color w:val="auto"/>
                <w:sz w:val="20"/>
                <w:szCs w:val="20"/>
                <w:lang w:eastAsia="en-US"/>
              </w:rPr>
              <w:t>(2)</w:t>
            </w:r>
          </w:p>
        </w:tc>
        <w:tc>
          <w:tcPr>
            <w:tcW w:w="1456" w:type="pct"/>
            <w:tcMar>
              <w:top w:w="0" w:type="dxa"/>
              <w:left w:w="0" w:type="dxa"/>
              <w:bottom w:w="0" w:type="dxa"/>
              <w:right w:w="0" w:type="dxa"/>
            </w:tcMar>
          </w:tcPr>
          <w:p w14:paraId="4C8E9F0C"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(3)</w:t>
            </w:r>
          </w:p>
        </w:tc>
        <w:tc>
          <w:tcPr>
            <w:tcW w:w="1406" w:type="pct"/>
            <w:tcMar>
              <w:top w:w="0" w:type="dxa"/>
              <w:left w:w="0" w:type="dxa"/>
              <w:bottom w:w="0" w:type="dxa"/>
              <w:right w:w="0" w:type="dxa"/>
            </w:tcMar>
          </w:tcPr>
          <w:p w14:paraId="167860BC"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(4)</w:t>
            </w:r>
          </w:p>
        </w:tc>
      </w:tr>
      <w:tr w:rsidR="00A77B3E" w:rsidRPr="00942E28" w14:paraId="2A6AAC84" w14:textId="77777777">
        <w:tc>
          <w:tcPr>
            <w:tcW w:w="454" w:type="pct"/>
            <w:tcMar>
              <w:top w:w="0" w:type="dxa"/>
              <w:left w:w="0" w:type="dxa"/>
              <w:bottom w:w="0" w:type="dxa"/>
              <w:right w:w="0" w:type="dxa"/>
            </w:tcMar>
          </w:tcPr>
          <w:p w14:paraId="2F020F46" w14:textId="77777777" w:rsidR="00A77B3E" w:rsidRPr="00942E28" w:rsidRDefault="00224D52" w:rsidP="003657DB">
            <w:pPr>
              <w:spacing w:line="240" w:lineRule="auto"/>
              <w:jc w:val="center"/>
              <w:rPr>
                <w:color w:val="auto"/>
                <w:sz w:val="20"/>
                <w:szCs w:val="20"/>
                <w:lang w:eastAsia="en-US"/>
              </w:rPr>
            </w:pPr>
            <w:r w:rsidRPr="00942E28">
              <w:rPr>
                <w:color w:val="auto"/>
                <w:sz w:val="20"/>
                <w:szCs w:val="20"/>
                <w:lang w:eastAsia="en-US"/>
              </w:rPr>
              <w:t>1</w:t>
            </w:r>
          </w:p>
        </w:tc>
        <w:tc>
          <w:tcPr>
            <w:tcW w:w="1684" w:type="pct"/>
            <w:tcMar>
              <w:top w:w="0" w:type="dxa"/>
              <w:left w:w="0" w:type="dxa"/>
              <w:bottom w:w="0" w:type="dxa"/>
              <w:right w:w="0" w:type="dxa"/>
            </w:tcMar>
            <w:vAlign w:val="center"/>
          </w:tcPr>
          <w:p w14:paraId="7D10BAAE" w14:textId="77777777" w:rsidR="00A77B3E" w:rsidRPr="00942E28" w:rsidRDefault="00224D52" w:rsidP="003657DB">
            <w:pPr>
              <w:spacing w:line="240" w:lineRule="auto"/>
              <w:jc w:val="center"/>
              <w:rPr>
                <w:i/>
                <w:color w:val="auto"/>
                <w:sz w:val="20"/>
                <w:szCs w:val="20"/>
                <w:lang w:eastAsia="en-US"/>
              </w:rPr>
            </w:pPr>
            <w:r w:rsidRPr="00942E28">
              <w:rPr>
                <w:i/>
                <w:color w:val="auto"/>
                <w:sz w:val="20"/>
                <w:szCs w:val="20"/>
                <w:lang w:eastAsia="en-US"/>
              </w:rPr>
              <w:t>Ví dụ: A.1.2. bao bì giấy h</w:t>
            </w:r>
            <w:r w:rsidR="00020BE9" w:rsidRPr="00942E28">
              <w:rPr>
                <w:i/>
                <w:color w:val="auto"/>
                <w:sz w:val="20"/>
                <w:szCs w:val="20"/>
                <w:lang w:eastAsia="en-US"/>
              </w:rPr>
              <w:t>ỗn hợ</w:t>
            </w:r>
            <w:r w:rsidRPr="00942E28">
              <w:rPr>
                <w:i/>
                <w:color w:val="auto"/>
                <w:sz w:val="20"/>
                <w:szCs w:val="20"/>
                <w:lang w:eastAsia="en-US"/>
              </w:rPr>
              <w:t>p đa lớp</w:t>
            </w:r>
          </w:p>
        </w:tc>
        <w:tc>
          <w:tcPr>
            <w:tcW w:w="1456" w:type="pct"/>
            <w:tcMar>
              <w:top w:w="0" w:type="dxa"/>
              <w:left w:w="0" w:type="dxa"/>
              <w:bottom w:w="0" w:type="dxa"/>
              <w:right w:w="0" w:type="dxa"/>
            </w:tcMar>
          </w:tcPr>
          <w:p w14:paraId="05D6A5A4" w14:textId="77777777" w:rsidR="00A77B3E" w:rsidRPr="00942E28" w:rsidRDefault="00A77B3E" w:rsidP="003657DB">
            <w:pPr>
              <w:spacing w:line="240" w:lineRule="auto"/>
              <w:jc w:val="center"/>
              <w:rPr>
                <w:color w:val="auto"/>
                <w:sz w:val="20"/>
                <w:szCs w:val="20"/>
                <w:lang w:eastAsia="en-US"/>
              </w:rPr>
            </w:pPr>
          </w:p>
        </w:tc>
        <w:tc>
          <w:tcPr>
            <w:tcW w:w="1406" w:type="pct"/>
            <w:tcMar>
              <w:top w:w="0" w:type="dxa"/>
              <w:left w:w="0" w:type="dxa"/>
              <w:bottom w:w="0" w:type="dxa"/>
              <w:right w:w="0" w:type="dxa"/>
            </w:tcMar>
          </w:tcPr>
          <w:p w14:paraId="169D44F2" w14:textId="77777777" w:rsidR="00A77B3E" w:rsidRPr="00942E28" w:rsidRDefault="00A77B3E" w:rsidP="003657DB">
            <w:pPr>
              <w:spacing w:line="240" w:lineRule="auto"/>
              <w:jc w:val="center"/>
              <w:rPr>
                <w:color w:val="auto"/>
                <w:sz w:val="20"/>
                <w:szCs w:val="20"/>
                <w:lang w:eastAsia="en-US"/>
              </w:rPr>
            </w:pPr>
          </w:p>
        </w:tc>
      </w:tr>
      <w:tr w:rsidR="00A77B3E" w:rsidRPr="00942E28" w14:paraId="17EFFC2F" w14:textId="77777777">
        <w:tc>
          <w:tcPr>
            <w:tcW w:w="454" w:type="pct"/>
            <w:tcMar>
              <w:top w:w="0" w:type="dxa"/>
              <w:left w:w="0" w:type="dxa"/>
              <w:bottom w:w="0" w:type="dxa"/>
              <w:right w:w="0" w:type="dxa"/>
            </w:tcMar>
          </w:tcPr>
          <w:p w14:paraId="59690B0F" w14:textId="77777777" w:rsidR="00A77B3E" w:rsidRPr="00942E28" w:rsidRDefault="00020BE9" w:rsidP="003657DB">
            <w:pPr>
              <w:spacing w:line="240" w:lineRule="auto"/>
              <w:jc w:val="center"/>
              <w:rPr>
                <w:color w:val="auto"/>
                <w:sz w:val="20"/>
                <w:szCs w:val="20"/>
                <w:lang w:eastAsia="en-US"/>
              </w:rPr>
            </w:pPr>
            <w:r w:rsidRPr="00942E28">
              <w:rPr>
                <w:color w:val="auto"/>
                <w:sz w:val="20"/>
                <w:szCs w:val="20"/>
                <w:lang w:eastAsia="en-US"/>
              </w:rPr>
              <w:t>......</w:t>
            </w:r>
          </w:p>
        </w:tc>
        <w:tc>
          <w:tcPr>
            <w:tcW w:w="1684" w:type="pct"/>
            <w:tcMar>
              <w:top w:w="0" w:type="dxa"/>
              <w:left w:w="0" w:type="dxa"/>
              <w:bottom w:w="0" w:type="dxa"/>
              <w:right w:w="0" w:type="dxa"/>
            </w:tcMar>
          </w:tcPr>
          <w:p w14:paraId="2DDA26C0" w14:textId="77777777" w:rsidR="00A77B3E" w:rsidRPr="00942E28" w:rsidRDefault="00A77B3E" w:rsidP="003657DB">
            <w:pPr>
              <w:spacing w:line="240" w:lineRule="auto"/>
              <w:jc w:val="center"/>
              <w:rPr>
                <w:color w:val="auto"/>
                <w:sz w:val="20"/>
                <w:szCs w:val="20"/>
                <w:lang w:eastAsia="en-US"/>
              </w:rPr>
            </w:pPr>
          </w:p>
        </w:tc>
        <w:tc>
          <w:tcPr>
            <w:tcW w:w="1456" w:type="pct"/>
            <w:tcMar>
              <w:top w:w="0" w:type="dxa"/>
              <w:left w:w="0" w:type="dxa"/>
              <w:bottom w:w="0" w:type="dxa"/>
              <w:right w:w="0" w:type="dxa"/>
            </w:tcMar>
          </w:tcPr>
          <w:p w14:paraId="250D6799" w14:textId="77777777" w:rsidR="00A77B3E" w:rsidRPr="00942E28" w:rsidRDefault="00A77B3E" w:rsidP="003657DB">
            <w:pPr>
              <w:spacing w:line="240" w:lineRule="auto"/>
              <w:jc w:val="center"/>
              <w:rPr>
                <w:color w:val="auto"/>
                <w:sz w:val="20"/>
                <w:szCs w:val="20"/>
                <w:lang w:eastAsia="en-US"/>
              </w:rPr>
            </w:pPr>
          </w:p>
        </w:tc>
        <w:tc>
          <w:tcPr>
            <w:tcW w:w="1406" w:type="pct"/>
            <w:tcMar>
              <w:top w:w="0" w:type="dxa"/>
              <w:left w:w="0" w:type="dxa"/>
              <w:bottom w:w="0" w:type="dxa"/>
              <w:right w:w="0" w:type="dxa"/>
            </w:tcMar>
          </w:tcPr>
          <w:p w14:paraId="0E4C15E0" w14:textId="77777777" w:rsidR="00A77B3E" w:rsidRPr="00942E28" w:rsidRDefault="00A77B3E" w:rsidP="003657DB">
            <w:pPr>
              <w:spacing w:line="240" w:lineRule="auto"/>
              <w:jc w:val="center"/>
              <w:rPr>
                <w:color w:val="auto"/>
                <w:sz w:val="20"/>
                <w:szCs w:val="20"/>
                <w:lang w:eastAsia="en-US"/>
              </w:rPr>
            </w:pPr>
          </w:p>
        </w:tc>
      </w:tr>
      <w:tr w:rsidR="00A77B3E" w:rsidRPr="00942E28" w14:paraId="7CBC23D5" w14:textId="77777777">
        <w:tc>
          <w:tcPr>
            <w:tcW w:w="454" w:type="pct"/>
            <w:tcMar>
              <w:top w:w="0" w:type="dxa"/>
              <w:left w:w="0" w:type="dxa"/>
              <w:bottom w:w="0" w:type="dxa"/>
              <w:right w:w="0" w:type="dxa"/>
            </w:tcMar>
          </w:tcPr>
          <w:p w14:paraId="6CAA4753" w14:textId="77777777" w:rsidR="00A77B3E" w:rsidRPr="00942E28" w:rsidRDefault="00A77B3E" w:rsidP="003657DB">
            <w:pPr>
              <w:spacing w:line="240" w:lineRule="auto"/>
              <w:jc w:val="center"/>
              <w:rPr>
                <w:color w:val="auto"/>
                <w:sz w:val="20"/>
                <w:szCs w:val="20"/>
                <w:lang w:eastAsia="en-US"/>
              </w:rPr>
            </w:pPr>
          </w:p>
        </w:tc>
        <w:tc>
          <w:tcPr>
            <w:tcW w:w="1684" w:type="pct"/>
            <w:tcMar>
              <w:top w:w="0" w:type="dxa"/>
              <w:left w:w="0" w:type="dxa"/>
              <w:bottom w:w="0" w:type="dxa"/>
              <w:right w:w="0" w:type="dxa"/>
            </w:tcMar>
            <w:vAlign w:val="center"/>
          </w:tcPr>
          <w:p w14:paraId="5B7F3A74"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Tổng</w:t>
            </w:r>
          </w:p>
        </w:tc>
        <w:tc>
          <w:tcPr>
            <w:tcW w:w="1456" w:type="pct"/>
            <w:tcMar>
              <w:top w:w="0" w:type="dxa"/>
              <w:left w:w="0" w:type="dxa"/>
              <w:bottom w:w="0" w:type="dxa"/>
              <w:right w:w="0" w:type="dxa"/>
            </w:tcMar>
          </w:tcPr>
          <w:p w14:paraId="3AF2655C" w14:textId="77777777" w:rsidR="00A77B3E" w:rsidRPr="00942E28" w:rsidRDefault="00A77B3E" w:rsidP="003657DB">
            <w:pPr>
              <w:spacing w:line="240" w:lineRule="auto"/>
              <w:jc w:val="center"/>
              <w:rPr>
                <w:color w:val="auto"/>
                <w:sz w:val="20"/>
                <w:szCs w:val="20"/>
                <w:lang w:eastAsia="en-US"/>
              </w:rPr>
            </w:pPr>
          </w:p>
        </w:tc>
        <w:tc>
          <w:tcPr>
            <w:tcW w:w="1406" w:type="pct"/>
            <w:tcMar>
              <w:top w:w="0" w:type="dxa"/>
              <w:left w:w="0" w:type="dxa"/>
              <w:bottom w:w="0" w:type="dxa"/>
              <w:right w:w="0" w:type="dxa"/>
            </w:tcMar>
          </w:tcPr>
          <w:p w14:paraId="00273F83" w14:textId="77777777" w:rsidR="00A77B3E" w:rsidRPr="00942E28" w:rsidRDefault="00A77B3E" w:rsidP="003657DB">
            <w:pPr>
              <w:spacing w:line="240" w:lineRule="auto"/>
              <w:jc w:val="center"/>
              <w:rPr>
                <w:color w:val="auto"/>
                <w:sz w:val="20"/>
                <w:szCs w:val="20"/>
                <w:lang w:eastAsia="en-US"/>
              </w:rPr>
            </w:pPr>
          </w:p>
        </w:tc>
      </w:tr>
    </w:tbl>
    <w:p w14:paraId="58B798C4" w14:textId="77777777" w:rsidR="00A77B3E" w:rsidRPr="00942E28" w:rsidRDefault="00224D52" w:rsidP="00942E28">
      <w:pPr>
        <w:spacing w:after="120" w:line="240" w:lineRule="auto"/>
        <w:ind w:firstLine="720"/>
        <w:jc w:val="both"/>
        <w:rPr>
          <w:b/>
          <w:i/>
          <w:color w:val="auto"/>
          <w:sz w:val="20"/>
          <w:szCs w:val="20"/>
        </w:rPr>
      </w:pPr>
      <w:r w:rsidRPr="00942E28">
        <w:rPr>
          <w:b/>
          <w:i/>
          <w:color w:val="auto"/>
          <w:sz w:val="20"/>
          <w:szCs w:val="20"/>
          <w:lang w:eastAsia="en-US"/>
        </w:rPr>
        <w:t>Ghi chú:</w:t>
      </w:r>
    </w:p>
    <w:p w14:paraId="166C7F22"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Cột (2): Kê khai đầy đủ thông tin bao gồm ký hiệu và tên nhóm sản phẩm, bao bì quy định tại Cột 2 Phụ lục I ban hành kèm theo Nghị định số 110/2026/NĐ-CP;</w:t>
      </w:r>
    </w:p>
    <w:p w14:paraId="5B55EC5A"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Cột (3)</w:t>
      </w:r>
      <w:r w:rsidR="008333C0" w:rsidRPr="00942E28">
        <w:rPr>
          <w:color w:val="auto"/>
          <w:sz w:val="20"/>
          <w:szCs w:val="20"/>
          <w:lang w:eastAsia="en-US"/>
        </w:rPr>
        <w:t>:</w:t>
      </w:r>
      <w:r w:rsidRPr="00942E28">
        <w:rPr>
          <w:color w:val="auto"/>
          <w:sz w:val="20"/>
          <w:szCs w:val="20"/>
          <w:lang w:eastAsia="en-US"/>
        </w:rPr>
        <w:t xml:space="preserve"> Kê khai khối lượng thực tế sản phẩm, bao bì đã được tái chế đáp ứng các quy định để được tính vào tỷ lệ tái chế bắt buộc của nhà sản xuất, nhập khẩu;</w:t>
      </w:r>
    </w:p>
    <w:p w14:paraId="0A5930F5"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Cột (4): Kê khai giải pháp tái chế lựa chọn đối với nhóm sản phẩm, bao bì nêu tại cột (2).</w:t>
      </w:r>
    </w:p>
    <w:p w14:paraId="1AB7EEF0" w14:textId="77777777" w:rsidR="00A77B3E" w:rsidRPr="00942E28" w:rsidRDefault="00224D52" w:rsidP="00942E28">
      <w:pPr>
        <w:spacing w:after="120" w:line="240" w:lineRule="auto"/>
        <w:ind w:firstLine="720"/>
        <w:jc w:val="both"/>
        <w:rPr>
          <w:b/>
          <w:color w:val="auto"/>
          <w:sz w:val="20"/>
          <w:szCs w:val="20"/>
        </w:rPr>
      </w:pPr>
      <w:r w:rsidRPr="00942E28">
        <w:rPr>
          <w:b/>
          <w:color w:val="auto"/>
          <w:sz w:val="20"/>
          <w:szCs w:val="20"/>
          <w:lang w:eastAsia="en-US"/>
        </w:rPr>
        <w:t>Tài liệu kèm theo:</w:t>
      </w:r>
    </w:p>
    <w:p w14:paraId="1D562F0D"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Bản thuyết minh hoạt động tái chế sản phẩm, bao bì của nhà sản xuất, nhập khẩu, bao gồm: (1) Trình bày sơ đồ và thuyết minh chi tiết quy trình nội bộ hoạt động tái chế của từng loại sản phẩm, bao bì để tính trách nhiệm của nhà sản xuất, nhập khẩu, trong đó liệt kê tên các loại chứng từ tương ứng từ khâu thu gom đầu vào tới khâu tái chế để minh chứng quá trình tái chế đúng loại sản phẩm, bao bì; (2) Trình bày sơ đồ (kèm theo hình ảnh nếu có) và thuyết minh quy trình công nghệ tái chế của từng loại sản phẩm, bao bì được tái chế và đánh giá sự đáp ứng với giải pháp tái chế lựa chọn theo quy cách tái chế bắt buộc.</w:t>
      </w:r>
    </w:p>
    <w:p w14:paraId="0E57D29A" w14:textId="77777777" w:rsidR="00A77B3E" w:rsidRPr="00942E28" w:rsidRDefault="00224D52" w:rsidP="00942E28">
      <w:pPr>
        <w:spacing w:after="120" w:line="240" w:lineRule="auto"/>
        <w:ind w:firstLine="720"/>
        <w:jc w:val="both"/>
        <w:rPr>
          <w:b/>
          <w:color w:val="auto"/>
          <w:sz w:val="20"/>
          <w:szCs w:val="20"/>
        </w:rPr>
      </w:pPr>
      <w:r w:rsidRPr="00942E28">
        <w:rPr>
          <w:b/>
          <w:color w:val="auto"/>
          <w:sz w:val="20"/>
          <w:szCs w:val="20"/>
          <w:lang w:eastAsia="en-US"/>
        </w:rPr>
        <w:t>2. Quá trình thu gom và tái chế sản phẩm, bao bì của đơn vị tái chế (</w:t>
      </w:r>
      <w:r w:rsidR="000B3519" w:rsidRPr="00942E28">
        <w:rPr>
          <w:b/>
          <w:color w:val="auto"/>
          <w:sz w:val="20"/>
          <w:szCs w:val="20"/>
          <w:lang w:eastAsia="en-US"/>
        </w:rPr>
        <w:t>Phần</w:t>
      </w:r>
      <w:r w:rsidRPr="00942E28">
        <w:rPr>
          <w:b/>
          <w:color w:val="auto"/>
          <w:sz w:val="20"/>
          <w:szCs w:val="20"/>
          <w:lang w:eastAsia="en-US"/>
        </w:rPr>
        <w:t xml:space="preserve"> dành cho nhà sản xuất, nhập khẩu kê khai nếu thuê đơn vị tái chế để thực hiện trách nhiệm tái chế)</w:t>
      </w:r>
    </w:p>
    <w:p w14:paraId="5A371F5B" w14:textId="77777777" w:rsidR="00A77B3E" w:rsidRPr="00942E28" w:rsidRDefault="00224D52" w:rsidP="00942E28">
      <w:pPr>
        <w:spacing w:after="120" w:line="240" w:lineRule="auto"/>
        <w:ind w:firstLine="720"/>
        <w:jc w:val="both"/>
        <w:rPr>
          <w:b/>
          <w:color w:val="auto"/>
          <w:sz w:val="20"/>
          <w:szCs w:val="20"/>
        </w:rPr>
      </w:pPr>
      <w:r w:rsidRPr="00942E28">
        <w:rPr>
          <w:b/>
          <w:color w:val="auto"/>
          <w:sz w:val="20"/>
          <w:szCs w:val="20"/>
          <w:lang w:eastAsia="en-US"/>
        </w:rPr>
        <w:t>a) Quá trình thu gom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0" w:type="dxa"/>
        </w:tblCellMar>
        <w:tblLook w:val="00A0" w:firstRow="1" w:lastRow="0" w:firstColumn="1" w:lastColumn="0" w:noHBand="0" w:noVBand="0"/>
      </w:tblPr>
      <w:tblGrid>
        <w:gridCol w:w="1105"/>
        <w:gridCol w:w="3286"/>
        <w:gridCol w:w="3688"/>
        <w:gridCol w:w="3264"/>
        <w:gridCol w:w="2605"/>
      </w:tblGrid>
      <w:tr w:rsidR="00A77B3E" w:rsidRPr="00942E28" w14:paraId="438DF864" w14:textId="77777777">
        <w:tc>
          <w:tcPr>
            <w:tcW w:w="396" w:type="pct"/>
            <w:tcMar>
              <w:top w:w="0" w:type="dxa"/>
              <w:left w:w="0" w:type="dxa"/>
              <w:bottom w:w="0" w:type="dxa"/>
              <w:right w:w="0" w:type="dxa"/>
            </w:tcMar>
          </w:tcPr>
          <w:p w14:paraId="0FBAD5DB"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TT</w:t>
            </w:r>
          </w:p>
        </w:tc>
        <w:tc>
          <w:tcPr>
            <w:tcW w:w="1178" w:type="pct"/>
            <w:tcMar>
              <w:top w:w="0" w:type="dxa"/>
              <w:left w:w="0" w:type="dxa"/>
              <w:bottom w:w="0" w:type="dxa"/>
              <w:right w:w="0" w:type="dxa"/>
            </w:tcMar>
          </w:tcPr>
          <w:p w14:paraId="0DAAE656"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Tên sản phẩm, bao bì</w:t>
            </w:r>
          </w:p>
        </w:tc>
        <w:tc>
          <w:tcPr>
            <w:tcW w:w="1322" w:type="pct"/>
            <w:tcMar>
              <w:top w:w="0" w:type="dxa"/>
              <w:left w:w="0" w:type="dxa"/>
              <w:bottom w:w="0" w:type="dxa"/>
              <w:right w:w="0" w:type="dxa"/>
            </w:tcMar>
          </w:tcPr>
          <w:p w14:paraId="7053386C" w14:textId="77777777" w:rsidR="00A77B3E" w:rsidRPr="00942E28" w:rsidRDefault="00434A87" w:rsidP="003657DB">
            <w:pPr>
              <w:spacing w:line="240" w:lineRule="auto"/>
              <w:jc w:val="center"/>
              <w:rPr>
                <w:b/>
                <w:color w:val="auto"/>
                <w:sz w:val="20"/>
                <w:szCs w:val="20"/>
                <w:lang w:eastAsia="en-US"/>
              </w:rPr>
            </w:pPr>
            <w:r w:rsidRPr="00942E28">
              <w:rPr>
                <w:b/>
                <w:color w:val="auto"/>
                <w:sz w:val="20"/>
                <w:szCs w:val="20"/>
                <w:lang w:eastAsia="en-US"/>
              </w:rPr>
              <w:t>Tổng khối lượng đã thu gom</w:t>
            </w:r>
            <w:r w:rsidRPr="00942E28">
              <w:rPr>
                <w:b/>
                <w:color w:val="auto"/>
                <w:sz w:val="20"/>
                <w:szCs w:val="20"/>
                <w:lang w:eastAsia="en-US"/>
              </w:rPr>
              <w:br/>
            </w:r>
            <w:r w:rsidR="00224D52" w:rsidRPr="00942E28">
              <w:rPr>
                <w:color w:val="auto"/>
                <w:sz w:val="20"/>
                <w:szCs w:val="20"/>
                <w:lang w:eastAsia="en-US"/>
              </w:rPr>
              <w:t>(kg)</w:t>
            </w:r>
          </w:p>
        </w:tc>
        <w:tc>
          <w:tcPr>
            <w:tcW w:w="1170" w:type="pct"/>
            <w:tcMar>
              <w:top w:w="0" w:type="dxa"/>
              <w:left w:w="0" w:type="dxa"/>
              <w:bottom w:w="0" w:type="dxa"/>
              <w:right w:w="0" w:type="dxa"/>
            </w:tcMar>
          </w:tcPr>
          <w:p w14:paraId="43A87681" w14:textId="77777777" w:rsidR="00A77B3E" w:rsidRPr="00942E28" w:rsidRDefault="00434A87" w:rsidP="003657DB">
            <w:pPr>
              <w:spacing w:line="240" w:lineRule="auto"/>
              <w:jc w:val="center"/>
              <w:rPr>
                <w:b/>
                <w:color w:val="auto"/>
                <w:sz w:val="20"/>
                <w:szCs w:val="20"/>
                <w:lang w:eastAsia="en-US"/>
              </w:rPr>
            </w:pPr>
            <w:r w:rsidRPr="00942E28">
              <w:rPr>
                <w:b/>
                <w:color w:val="auto"/>
                <w:sz w:val="20"/>
                <w:szCs w:val="20"/>
                <w:lang w:eastAsia="en-US"/>
              </w:rPr>
              <w:t>Khối lượng đã thu gom</w:t>
            </w:r>
            <w:r w:rsidRPr="00942E28">
              <w:rPr>
                <w:b/>
                <w:color w:val="auto"/>
                <w:sz w:val="20"/>
                <w:szCs w:val="20"/>
                <w:lang w:eastAsia="en-US"/>
              </w:rPr>
              <w:br/>
            </w:r>
            <w:r w:rsidR="00224D52" w:rsidRPr="00942E28">
              <w:rPr>
                <w:color w:val="auto"/>
                <w:sz w:val="20"/>
                <w:szCs w:val="20"/>
                <w:lang w:eastAsia="en-US"/>
              </w:rPr>
              <w:t>(kg)</w:t>
            </w:r>
          </w:p>
        </w:tc>
        <w:tc>
          <w:tcPr>
            <w:tcW w:w="934" w:type="pct"/>
            <w:tcMar>
              <w:top w:w="0" w:type="dxa"/>
              <w:left w:w="0" w:type="dxa"/>
              <w:bottom w:w="0" w:type="dxa"/>
              <w:right w:w="0" w:type="dxa"/>
            </w:tcMar>
          </w:tcPr>
          <w:p w14:paraId="30D702AA"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Tên, mã số thuế đơn vị tái chế</w:t>
            </w:r>
          </w:p>
        </w:tc>
      </w:tr>
      <w:tr w:rsidR="00A77B3E" w:rsidRPr="00942E28" w14:paraId="0A91AA5F" w14:textId="77777777">
        <w:tc>
          <w:tcPr>
            <w:tcW w:w="396" w:type="pct"/>
            <w:tcMar>
              <w:top w:w="0" w:type="dxa"/>
              <w:left w:w="0" w:type="dxa"/>
              <w:bottom w:w="0" w:type="dxa"/>
              <w:right w:w="0" w:type="dxa"/>
            </w:tcMar>
          </w:tcPr>
          <w:p w14:paraId="387EFCDB"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(1)</w:t>
            </w:r>
          </w:p>
        </w:tc>
        <w:tc>
          <w:tcPr>
            <w:tcW w:w="1178" w:type="pct"/>
            <w:tcMar>
              <w:top w:w="0" w:type="dxa"/>
              <w:left w:w="0" w:type="dxa"/>
              <w:bottom w:w="0" w:type="dxa"/>
              <w:right w:w="0" w:type="dxa"/>
            </w:tcMar>
          </w:tcPr>
          <w:p w14:paraId="7AB71FF1"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(2)</w:t>
            </w:r>
          </w:p>
        </w:tc>
        <w:tc>
          <w:tcPr>
            <w:tcW w:w="1322" w:type="pct"/>
            <w:tcMar>
              <w:top w:w="0" w:type="dxa"/>
              <w:left w:w="0" w:type="dxa"/>
              <w:bottom w:w="0" w:type="dxa"/>
              <w:right w:w="0" w:type="dxa"/>
            </w:tcMar>
          </w:tcPr>
          <w:p w14:paraId="5E515E34"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(3)</w:t>
            </w:r>
          </w:p>
        </w:tc>
        <w:tc>
          <w:tcPr>
            <w:tcW w:w="1170" w:type="pct"/>
            <w:tcMar>
              <w:top w:w="0" w:type="dxa"/>
              <w:left w:w="0" w:type="dxa"/>
              <w:bottom w:w="0" w:type="dxa"/>
              <w:right w:w="0" w:type="dxa"/>
            </w:tcMar>
          </w:tcPr>
          <w:p w14:paraId="7297E241"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(4)</w:t>
            </w:r>
          </w:p>
        </w:tc>
        <w:tc>
          <w:tcPr>
            <w:tcW w:w="934" w:type="pct"/>
            <w:tcMar>
              <w:top w:w="0" w:type="dxa"/>
              <w:left w:w="0" w:type="dxa"/>
              <w:bottom w:w="0" w:type="dxa"/>
              <w:right w:w="0" w:type="dxa"/>
            </w:tcMar>
          </w:tcPr>
          <w:p w14:paraId="47CFD0FF"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(5)</w:t>
            </w:r>
          </w:p>
        </w:tc>
      </w:tr>
      <w:tr w:rsidR="00A77B3E" w:rsidRPr="00942E28" w14:paraId="1483F6F0" w14:textId="77777777">
        <w:tc>
          <w:tcPr>
            <w:tcW w:w="396" w:type="pct"/>
            <w:tcMar>
              <w:top w:w="0" w:type="dxa"/>
              <w:left w:w="0" w:type="dxa"/>
              <w:bottom w:w="0" w:type="dxa"/>
              <w:right w:w="0" w:type="dxa"/>
            </w:tcMar>
            <w:vAlign w:val="center"/>
          </w:tcPr>
          <w:p w14:paraId="1141A8ED" w14:textId="77777777" w:rsidR="00A77B3E" w:rsidRPr="00942E28" w:rsidRDefault="00224D52" w:rsidP="003657DB">
            <w:pPr>
              <w:spacing w:line="240" w:lineRule="auto"/>
              <w:jc w:val="center"/>
              <w:rPr>
                <w:color w:val="auto"/>
                <w:sz w:val="20"/>
                <w:szCs w:val="20"/>
                <w:lang w:eastAsia="en-US"/>
              </w:rPr>
            </w:pPr>
            <w:r w:rsidRPr="00942E28">
              <w:rPr>
                <w:color w:val="auto"/>
                <w:sz w:val="20"/>
                <w:szCs w:val="20"/>
                <w:lang w:eastAsia="en-US"/>
              </w:rPr>
              <w:t>1</w:t>
            </w:r>
          </w:p>
        </w:tc>
        <w:tc>
          <w:tcPr>
            <w:tcW w:w="1178" w:type="pct"/>
            <w:tcMar>
              <w:top w:w="0" w:type="dxa"/>
              <w:left w:w="0" w:type="dxa"/>
              <w:bottom w:w="0" w:type="dxa"/>
              <w:right w:w="0" w:type="dxa"/>
            </w:tcMar>
            <w:vAlign w:val="center"/>
          </w:tcPr>
          <w:p w14:paraId="1EFA383C" w14:textId="77777777" w:rsidR="00A77B3E" w:rsidRPr="00942E28" w:rsidRDefault="00224D52" w:rsidP="003657DB">
            <w:pPr>
              <w:spacing w:line="240" w:lineRule="auto"/>
              <w:jc w:val="center"/>
              <w:rPr>
                <w:i/>
                <w:color w:val="auto"/>
                <w:sz w:val="20"/>
                <w:szCs w:val="20"/>
                <w:lang w:eastAsia="en-US"/>
              </w:rPr>
            </w:pPr>
            <w:r w:rsidRPr="00942E28">
              <w:rPr>
                <w:i/>
                <w:color w:val="auto"/>
                <w:sz w:val="20"/>
                <w:szCs w:val="20"/>
                <w:lang w:eastAsia="en-US"/>
              </w:rPr>
              <w:t>Ví dụ: A. 1.2. bao bì giấy hỗn hợp đa lớp</w:t>
            </w:r>
          </w:p>
        </w:tc>
        <w:tc>
          <w:tcPr>
            <w:tcW w:w="1322" w:type="pct"/>
            <w:tcMar>
              <w:top w:w="0" w:type="dxa"/>
              <w:left w:w="0" w:type="dxa"/>
              <w:bottom w:w="0" w:type="dxa"/>
              <w:right w:w="0" w:type="dxa"/>
            </w:tcMar>
          </w:tcPr>
          <w:p w14:paraId="004C08C1" w14:textId="77777777" w:rsidR="00A77B3E" w:rsidRPr="00942E28" w:rsidRDefault="00A77B3E" w:rsidP="003657DB">
            <w:pPr>
              <w:spacing w:line="240" w:lineRule="auto"/>
              <w:jc w:val="center"/>
              <w:rPr>
                <w:color w:val="auto"/>
                <w:sz w:val="20"/>
                <w:szCs w:val="20"/>
                <w:lang w:eastAsia="en-US"/>
              </w:rPr>
            </w:pPr>
          </w:p>
        </w:tc>
        <w:tc>
          <w:tcPr>
            <w:tcW w:w="1170" w:type="pct"/>
            <w:tcMar>
              <w:top w:w="0" w:type="dxa"/>
              <w:left w:w="0" w:type="dxa"/>
              <w:bottom w:w="0" w:type="dxa"/>
              <w:right w:w="0" w:type="dxa"/>
            </w:tcMar>
          </w:tcPr>
          <w:p w14:paraId="7FF87501" w14:textId="77777777" w:rsidR="00A77B3E" w:rsidRPr="00942E28" w:rsidRDefault="00A77B3E" w:rsidP="003657DB">
            <w:pPr>
              <w:spacing w:line="240" w:lineRule="auto"/>
              <w:jc w:val="center"/>
              <w:rPr>
                <w:color w:val="auto"/>
                <w:sz w:val="20"/>
                <w:szCs w:val="20"/>
                <w:lang w:eastAsia="en-US"/>
              </w:rPr>
            </w:pPr>
          </w:p>
        </w:tc>
        <w:tc>
          <w:tcPr>
            <w:tcW w:w="934" w:type="pct"/>
            <w:tcMar>
              <w:top w:w="0" w:type="dxa"/>
              <w:left w:w="0" w:type="dxa"/>
              <w:bottom w:w="0" w:type="dxa"/>
              <w:right w:w="0" w:type="dxa"/>
            </w:tcMar>
          </w:tcPr>
          <w:p w14:paraId="79AD9D99" w14:textId="77777777" w:rsidR="00A77B3E" w:rsidRPr="00942E28" w:rsidRDefault="00A77B3E" w:rsidP="003657DB">
            <w:pPr>
              <w:spacing w:line="240" w:lineRule="auto"/>
              <w:jc w:val="center"/>
              <w:rPr>
                <w:color w:val="auto"/>
                <w:sz w:val="20"/>
                <w:szCs w:val="20"/>
                <w:lang w:eastAsia="en-US"/>
              </w:rPr>
            </w:pPr>
          </w:p>
        </w:tc>
      </w:tr>
      <w:tr w:rsidR="00A77B3E" w:rsidRPr="00942E28" w14:paraId="06363518" w14:textId="77777777">
        <w:tc>
          <w:tcPr>
            <w:tcW w:w="396" w:type="pct"/>
          </w:tcPr>
          <w:p w14:paraId="25A50E82" w14:textId="77777777" w:rsidR="00A77B3E" w:rsidRPr="00942E28" w:rsidRDefault="00434A87" w:rsidP="003657DB">
            <w:pPr>
              <w:spacing w:line="240" w:lineRule="auto"/>
              <w:jc w:val="center"/>
              <w:rPr>
                <w:color w:val="auto"/>
                <w:sz w:val="20"/>
                <w:szCs w:val="20"/>
                <w:lang w:eastAsia="en-US"/>
              </w:rPr>
            </w:pPr>
            <w:r w:rsidRPr="00942E28">
              <w:rPr>
                <w:color w:val="auto"/>
                <w:sz w:val="20"/>
                <w:szCs w:val="20"/>
                <w:lang w:eastAsia="en-US"/>
              </w:rPr>
              <w:t>........</w:t>
            </w:r>
          </w:p>
        </w:tc>
        <w:tc>
          <w:tcPr>
            <w:tcW w:w="1178" w:type="pct"/>
          </w:tcPr>
          <w:p w14:paraId="482A6958" w14:textId="77777777" w:rsidR="00A77B3E" w:rsidRPr="00942E28" w:rsidRDefault="00A77B3E" w:rsidP="003657DB">
            <w:pPr>
              <w:spacing w:line="240" w:lineRule="auto"/>
              <w:jc w:val="center"/>
              <w:rPr>
                <w:color w:val="auto"/>
                <w:sz w:val="20"/>
                <w:szCs w:val="20"/>
                <w:lang w:eastAsia="en-US"/>
              </w:rPr>
            </w:pPr>
          </w:p>
        </w:tc>
        <w:tc>
          <w:tcPr>
            <w:tcW w:w="1322" w:type="pct"/>
          </w:tcPr>
          <w:p w14:paraId="1E181FD3" w14:textId="77777777" w:rsidR="00A77B3E" w:rsidRPr="00942E28" w:rsidRDefault="00A77B3E" w:rsidP="003657DB">
            <w:pPr>
              <w:spacing w:line="240" w:lineRule="auto"/>
              <w:jc w:val="center"/>
              <w:rPr>
                <w:color w:val="auto"/>
                <w:sz w:val="20"/>
                <w:szCs w:val="20"/>
                <w:lang w:eastAsia="en-US"/>
              </w:rPr>
            </w:pPr>
          </w:p>
        </w:tc>
        <w:tc>
          <w:tcPr>
            <w:tcW w:w="1170" w:type="pct"/>
            <w:tcMar>
              <w:top w:w="0" w:type="dxa"/>
              <w:left w:w="0" w:type="dxa"/>
              <w:bottom w:w="0" w:type="dxa"/>
              <w:right w:w="0" w:type="dxa"/>
            </w:tcMar>
          </w:tcPr>
          <w:p w14:paraId="1E89A6BD" w14:textId="77777777" w:rsidR="00A77B3E" w:rsidRPr="00942E28" w:rsidRDefault="00A77B3E" w:rsidP="003657DB">
            <w:pPr>
              <w:spacing w:line="240" w:lineRule="auto"/>
              <w:jc w:val="center"/>
              <w:rPr>
                <w:color w:val="auto"/>
                <w:sz w:val="20"/>
                <w:szCs w:val="20"/>
                <w:lang w:eastAsia="en-US"/>
              </w:rPr>
            </w:pPr>
          </w:p>
        </w:tc>
        <w:tc>
          <w:tcPr>
            <w:tcW w:w="934" w:type="pct"/>
            <w:tcMar>
              <w:top w:w="100" w:type="dxa"/>
              <w:left w:w="100" w:type="dxa"/>
              <w:bottom w:w="100" w:type="dxa"/>
              <w:right w:w="100" w:type="dxa"/>
            </w:tcMar>
          </w:tcPr>
          <w:p w14:paraId="21CE6645" w14:textId="77777777" w:rsidR="00A77B3E" w:rsidRPr="00942E28" w:rsidRDefault="00A77B3E" w:rsidP="003657DB">
            <w:pPr>
              <w:spacing w:line="240" w:lineRule="auto"/>
              <w:jc w:val="center"/>
              <w:rPr>
                <w:color w:val="auto"/>
                <w:sz w:val="20"/>
                <w:szCs w:val="20"/>
                <w:lang w:eastAsia="en-US"/>
              </w:rPr>
            </w:pPr>
          </w:p>
        </w:tc>
      </w:tr>
    </w:tbl>
    <w:p w14:paraId="689F8CE5" w14:textId="77777777" w:rsidR="00A77B3E" w:rsidRPr="00942E28" w:rsidRDefault="00224D52" w:rsidP="00942E28">
      <w:pPr>
        <w:spacing w:after="120" w:line="240" w:lineRule="auto"/>
        <w:ind w:firstLine="720"/>
        <w:jc w:val="both"/>
        <w:rPr>
          <w:b/>
          <w:color w:val="auto"/>
          <w:sz w:val="20"/>
          <w:szCs w:val="20"/>
        </w:rPr>
      </w:pPr>
      <w:r w:rsidRPr="00942E28">
        <w:rPr>
          <w:b/>
          <w:color w:val="auto"/>
          <w:sz w:val="20"/>
          <w:szCs w:val="20"/>
          <w:lang w:eastAsia="en-US"/>
        </w:rPr>
        <w:t>b) Quá trình tái chế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0" w:type="dxa"/>
        </w:tblCellMar>
        <w:tblLook w:val="00A0" w:firstRow="1" w:lastRow="0" w:firstColumn="1" w:lastColumn="0" w:noHBand="0" w:noVBand="0"/>
      </w:tblPr>
      <w:tblGrid>
        <w:gridCol w:w="829"/>
        <w:gridCol w:w="3417"/>
        <w:gridCol w:w="2168"/>
        <w:gridCol w:w="3063"/>
        <w:gridCol w:w="2237"/>
        <w:gridCol w:w="2234"/>
      </w:tblGrid>
      <w:tr w:rsidR="007C2CEE" w:rsidRPr="00942E28" w14:paraId="6D2558AA" w14:textId="77777777">
        <w:tc>
          <w:tcPr>
            <w:tcW w:w="297" w:type="pct"/>
            <w:vMerge w:val="restart"/>
          </w:tcPr>
          <w:p w14:paraId="4BED095A" w14:textId="77777777" w:rsidR="007C2CEE" w:rsidRPr="00942E28" w:rsidRDefault="007C2CEE" w:rsidP="003657DB">
            <w:pPr>
              <w:spacing w:line="240" w:lineRule="auto"/>
              <w:jc w:val="center"/>
              <w:rPr>
                <w:b/>
                <w:color w:val="auto"/>
                <w:sz w:val="20"/>
                <w:szCs w:val="20"/>
                <w:lang w:eastAsia="en-US"/>
              </w:rPr>
            </w:pPr>
            <w:r w:rsidRPr="00942E28">
              <w:rPr>
                <w:b/>
                <w:color w:val="auto"/>
                <w:sz w:val="20"/>
                <w:szCs w:val="20"/>
                <w:lang w:eastAsia="en-US"/>
              </w:rPr>
              <w:t>TT</w:t>
            </w:r>
          </w:p>
        </w:tc>
        <w:tc>
          <w:tcPr>
            <w:tcW w:w="1225" w:type="pct"/>
            <w:vMerge w:val="restart"/>
          </w:tcPr>
          <w:p w14:paraId="5F8CAB91" w14:textId="77777777" w:rsidR="007C2CEE" w:rsidRPr="00942E28" w:rsidRDefault="007C2CEE" w:rsidP="003657DB">
            <w:pPr>
              <w:spacing w:line="240" w:lineRule="auto"/>
              <w:jc w:val="center"/>
              <w:rPr>
                <w:b/>
                <w:color w:val="auto"/>
                <w:sz w:val="20"/>
                <w:szCs w:val="20"/>
                <w:lang w:eastAsia="en-US"/>
              </w:rPr>
            </w:pPr>
            <w:r w:rsidRPr="00942E28">
              <w:rPr>
                <w:b/>
                <w:color w:val="auto"/>
                <w:sz w:val="20"/>
                <w:szCs w:val="20"/>
                <w:lang w:eastAsia="en-US"/>
              </w:rPr>
              <w:t>Nhóm sản phẩm, bao bì</w:t>
            </w:r>
          </w:p>
        </w:tc>
        <w:tc>
          <w:tcPr>
            <w:tcW w:w="777" w:type="pct"/>
            <w:vMerge w:val="restart"/>
          </w:tcPr>
          <w:p w14:paraId="329ECCC4" w14:textId="77777777" w:rsidR="007C2CEE" w:rsidRPr="00942E28" w:rsidRDefault="007C2CEE" w:rsidP="003657DB">
            <w:pPr>
              <w:spacing w:line="240" w:lineRule="auto"/>
              <w:jc w:val="center"/>
              <w:rPr>
                <w:b/>
                <w:color w:val="auto"/>
                <w:sz w:val="20"/>
                <w:szCs w:val="20"/>
                <w:lang w:eastAsia="en-US"/>
              </w:rPr>
            </w:pPr>
            <w:r w:rsidRPr="00942E28">
              <w:rPr>
                <w:b/>
                <w:color w:val="auto"/>
                <w:sz w:val="20"/>
                <w:szCs w:val="20"/>
                <w:lang w:eastAsia="en-US"/>
              </w:rPr>
              <w:t>Tổng khối lượng đã tái chế</w:t>
            </w:r>
            <w:r w:rsidR="003513D6" w:rsidRPr="00942E28">
              <w:rPr>
                <w:b/>
                <w:color w:val="auto"/>
                <w:sz w:val="20"/>
                <w:szCs w:val="20"/>
                <w:lang w:eastAsia="en-US"/>
              </w:rPr>
              <w:br/>
            </w:r>
            <w:r w:rsidR="00F4044B" w:rsidRPr="00942E28">
              <w:rPr>
                <w:b/>
                <w:color w:val="auto"/>
                <w:sz w:val="20"/>
                <w:szCs w:val="20"/>
                <w:lang w:eastAsia="en-US"/>
              </w:rPr>
              <w:t xml:space="preserve"> </w:t>
            </w:r>
            <w:r w:rsidRPr="00942E28">
              <w:rPr>
                <w:color w:val="auto"/>
                <w:sz w:val="20"/>
                <w:szCs w:val="20"/>
                <w:lang w:eastAsia="en-US"/>
              </w:rPr>
              <w:t>(kg)</w:t>
            </w:r>
          </w:p>
        </w:tc>
        <w:tc>
          <w:tcPr>
            <w:tcW w:w="2701" w:type="pct"/>
            <w:gridSpan w:val="3"/>
          </w:tcPr>
          <w:p w14:paraId="1122550C" w14:textId="77777777" w:rsidR="007C2CEE" w:rsidRPr="00942E28" w:rsidRDefault="007C2CEE" w:rsidP="003657DB">
            <w:pPr>
              <w:spacing w:line="240" w:lineRule="auto"/>
              <w:jc w:val="center"/>
              <w:rPr>
                <w:b/>
                <w:color w:val="auto"/>
                <w:sz w:val="20"/>
                <w:szCs w:val="20"/>
                <w:lang w:eastAsia="en-US"/>
              </w:rPr>
            </w:pPr>
            <w:r w:rsidRPr="00942E28">
              <w:rPr>
                <w:b/>
                <w:color w:val="auto"/>
                <w:sz w:val="20"/>
                <w:szCs w:val="20"/>
                <w:lang w:eastAsia="en-US"/>
              </w:rPr>
              <w:t>Kết quả tái chế của từng đơn vị tái chế</w:t>
            </w:r>
          </w:p>
        </w:tc>
      </w:tr>
      <w:tr w:rsidR="007C2CEE" w:rsidRPr="00942E28" w14:paraId="5AA28AFD" w14:textId="77777777">
        <w:tc>
          <w:tcPr>
            <w:tcW w:w="297" w:type="pct"/>
            <w:vMerge/>
          </w:tcPr>
          <w:p w14:paraId="4CC77183" w14:textId="77777777" w:rsidR="007C2CEE" w:rsidRPr="00942E28" w:rsidRDefault="007C2CEE" w:rsidP="003657DB">
            <w:pPr>
              <w:spacing w:line="240" w:lineRule="auto"/>
              <w:jc w:val="center"/>
              <w:rPr>
                <w:b/>
                <w:color w:val="auto"/>
                <w:sz w:val="20"/>
                <w:szCs w:val="20"/>
                <w:lang w:eastAsia="en-US"/>
              </w:rPr>
            </w:pPr>
          </w:p>
        </w:tc>
        <w:tc>
          <w:tcPr>
            <w:tcW w:w="1225" w:type="pct"/>
            <w:vMerge/>
          </w:tcPr>
          <w:p w14:paraId="1A5A7CE4" w14:textId="77777777" w:rsidR="007C2CEE" w:rsidRPr="00942E28" w:rsidRDefault="007C2CEE" w:rsidP="003657DB">
            <w:pPr>
              <w:spacing w:line="240" w:lineRule="auto"/>
              <w:jc w:val="center"/>
              <w:rPr>
                <w:b/>
                <w:color w:val="auto"/>
                <w:sz w:val="20"/>
                <w:szCs w:val="20"/>
                <w:lang w:eastAsia="en-US"/>
              </w:rPr>
            </w:pPr>
          </w:p>
        </w:tc>
        <w:tc>
          <w:tcPr>
            <w:tcW w:w="777" w:type="pct"/>
            <w:vMerge/>
          </w:tcPr>
          <w:p w14:paraId="1C76098D" w14:textId="77777777" w:rsidR="007C2CEE" w:rsidRPr="00942E28" w:rsidRDefault="007C2CEE" w:rsidP="003657DB">
            <w:pPr>
              <w:spacing w:line="240" w:lineRule="auto"/>
              <w:jc w:val="center"/>
              <w:rPr>
                <w:b/>
                <w:color w:val="auto"/>
                <w:sz w:val="20"/>
                <w:szCs w:val="20"/>
                <w:lang w:eastAsia="en-US"/>
              </w:rPr>
            </w:pPr>
          </w:p>
        </w:tc>
        <w:tc>
          <w:tcPr>
            <w:tcW w:w="1098" w:type="pct"/>
          </w:tcPr>
          <w:p w14:paraId="77592E13" w14:textId="77777777" w:rsidR="007C2CEE" w:rsidRPr="00942E28" w:rsidRDefault="007C2CEE" w:rsidP="003657DB">
            <w:pPr>
              <w:spacing w:line="240" w:lineRule="auto"/>
              <w:jc w:val="center"/>
              <w:rPr>
                <w:b/>
                <w:color w:val="auto"/>
                <w:sz w:val="20"/>
                <w:szCs w:val="20"/>
                <w:lang w:eastAsia="en-US"/>
              </w:rPr>
            </w:pPr>
            <w:r w:rsidRPr="00942E28">
              <w:rPr>
                <w:b/>
                <w:color w:val="auto"/>
                <w:sz w:val="20"/>
                <w:szCs w:val="20"/>
                <w:lang w:eastAsia="en-US"/>
              </w:rPr>
              <w:t>Khối lượng đã tái chế</w:t>
            </w:r>
            <w:r w:rsidRPr="00942E28">
              <w:rPr>
                <w:b/>
                <w:color w:val="auto"/>
                <w:sz w:val="20"/>
                <w:szCs w:val="20"/>
                <w:lang w:eastAsia="en-US"/>
              </w:rPr>
              <w:br/>
            </w:r>
            <w:r w:rsidRPr="00942E28">
              <w:rPr>
                <w:color w:val="auto"/>
                <w:sz w:val="20"/>
                <w:szCs w:val="20"/>
                <w:lang w:eastAsia="en-US"/>
              </w:rPr>
              <w:t>(kg)</w:t>
            </w:r>
          </w:p>
        </w:tc>
        <w:tc>
          <w:tcPr>
            <w:tcW w:w="802" w:type="pct"/>
            <w:tcMar>
              <w:top w:w="100" w:type="dxa"/>
              <w:left w:w="100" w:type="dxa"/>
              <w:bottom w:w="100" w:type="dxa"/>
              <w:right w:w="100" w:type="dxa"/>
            </w:tcMar>
          </w:tcPr>
          <w:p w14:paraId="33499686" w14:textId="77777777" w:rsidR="007C2CEE" w:rsidRPr="00942E28" w:rsidRDefault="007C2CEE" w:rsidP="003657DB">
            <w:pPr>
              <w:spacing w:line="240" w:lineRule="auto"/>
              <w:jc w:val="center"/>
              <w:rPr>
                <w:b/>
                <w:color w:val="auto"/>
                <w:sz w:val="20"/>
                <w:szCs w:val="20"/>
                <w:lang w:eastAsia="en-US"/>
              </w:rPr>
            </w:pPr>
            <w:r w:rsidRPr="00942E28">
              <w:rPr>
                <w:b/>
                <w:color w:val="auto"/>
                <w:sz w:val="20"/>
                <w:szCs w:val="20"/>
                <w:lang w:eastAsia="en-US"/>
              </w:rPr>
              <w:t>Giải pháp tái chế lựa chọn</w:t>
            </w:r>
          </w:p>
        </w:tc>
        <w:tc>
          <w:tcPr>
            <w:tcW w:w="801" w:type="pct"/>
            <w:tcMar>
              <w:top w:w="0" w:type="dxa"/>
              <w:left w:w="0" w:type="dxa"/>
              <w:bottom w:w="0" w:type="dxa"/>
              <w:right w:w="0" w:type="dxa"/>
            </w:tcMar>
          </w:tcPr>
          <w:p w14:paraId="292063D4" w14:textId="77777777" w:rsidR="007C2CEE" w:rsidRPr="00942E28" w:rsidRDefault="007C2CEE" w:rsidP="003657DB">
            <w:pPr>
              <w:spacing w:line="240" w:lineRule="auto"/>
              <w:jc w:val="center"/>
              <w:rPr>
                <w:b/>
                <w:color w:val="auto"/>
                <w:sz w:val="20"/>
                <w:szCs w:val="20"/>
                <w:lang w:eastAsia="en-US"/>
              </w:rPr>
            </w:pPr>
            <w:r w:rsidRPr="00942E28">
              <w:rPr>
                <w:b/>
                <w:color w:val="auto"/>
                <w:sz w:val="20"/>
                <w:szCs w:val="20"/>
                <w:lang w:eastAsia="en-US"/>
              </w:rPr>
              <w:t>Tên, mã số thuế đơn vị tái chế</w:t>
            </w:r>
          </w:p>
        </w:tc>
      </w:tr>
      <w:tr w:rsidR="00A77B3E" w:rsidRPr="00942E28" w14:paraId="7226FB63" w14:textId="77777777">
        <w:tc>
          <w:tcPr>
            <w:tcW w:w="297" w:type="pct"/>
            <w:tcMar>
              <w:top w:w="0" w:type="dxa"/>
              <w:left w:w="0" w:type="dxa"/>
              <w:bottom w:w="0" w:type="dxa"/>
              <w:right w:w="0" w:type="dxa"/>
            </w:tcMar>
          </w:tcPr>
          <w:p w14:paraId="28BAF6FC"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(1)</w:t>
            </w:r>
          </w:p>
        </w:tc>
        <w:tc>
          <w:tcPr>
            <w:tcW w:w="1225" w:type="pct"/>
            <w:tcMar>
              <w:top w:w="0" w:type="dxa"/>
              <w:left w:w="0" w:type="dxa"/>
              <w:bottom w:w="0" w:type="dxa"/>
              <w:right w:w="0" w:type="dxa"/>
            </w:tcMar>
          </w:tcPr>
          <w:p w14:paraId="27A1EAAE"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(2)</w:t>
            </w:r>
          </w:p>
        </w:tc>
        <w:tc>
          <w:tcPr>
            <w:tcW w:w="777" w:type="pct"/>
            <w:tcMar>
              <w:top w:w="0" w:type="dxa"/>
              <w:left w:w="0" w:type="dxa"/>
              <w:bottom w:w="0" w:type="dxa"/>
              <w:right w:w="0" w:type="dxa"/>
            </w:tcMar>
          </w:tcPr>
          <w:p w14:paraId="09B4D37B"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(3)</w:t>
            </w:r>
          </w:p>
        </w:tc>
        <w:tc>
          <w:tcPr>
            <w:tcW w:w="1098" w:type="pct"/>
            <w:tcMar>
              <w:top w:w="0" w:type="dxa"/>
              <w:left w:w="0" w:type="dxa"/>
              <w:bottom w:w="0" w:type="dxa"/>
              <w:right w:w="0" w:type="dxa"/>
            </w:tcMar>
          </w:tcPr>
          <w:p w14:paraId="7921C6FC"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(4)</w:t>
            </w:r>
          </w:p>
        </w:tc>
        <w:tc>
          <w:tcPr>
            <w:tcW w:w="802" w:type="pct"/>
            <w:tcMar>
              <w:top w:w="0" w:type="dxa"/>
              <w:left w:w="0" w:type="dxa"/>
              <w:bottom w:w="0" w:type="dxa"/>
              <w:right w:w="0" w:type="dxa"/>
            </w:tcMar>
          </w:tcPr>
          <w:p w14:paraId="1FDB9F52"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(5)</w:t>
            </w:r>
          </w:p>
        </w:tc>
        <w:tc>
          <w:tcPr>
            <w:tcW w:w="801" w:type="pct"/>
            <w:tcMar>
              <w:top w:w="0" w:type="dxa"/>
              <w:left w:w="0" w:type="dxa"/>
              <w:bottom w:w="0" w:type="dxa"/>
              <w:right w:w="0" w:type="dxa"/>
            </w:tcMar>
          </w:tcPr>
          <w:p w14:paraId="477BC450"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(6)</w:t>
            </w:r>
          </w:p>
        </w:tc>
      </w:tr>
      <w:tr w:rsidR="00A77B3E" w:rsidRPr="00942E28" w14:paraId="4CBACB2E" w14:textId="77777777">
        <w:tc>
          <w:tcPr>
            <w:tcW w:w="297" w:type="pct"/>
            <w:tcMar>
              <w:top w:w="0" w:type="dxa"/>
              <w:left w:w="0" w:type="dxa"/>
              <w:bottom w:w="0" w:type="dxa"/>
              <w:right w:w="0" w:type="dxa"/>
            </w:tcMar>
            <w:vAlign w:val="center"/>
          </w:tcPr>
          <w:p w14:paraId="5C870C5C" w14:textId="77777777" w:rsidR="00A77B3E" w:rsidRPr="00942E28" w:rsidRDefault="00224D52" w:rsidP="003657DB">
            <w:pPr>
              <w:spacing w:line="240" w:lineRule="auto"/>
              <w:jc w:val="center"/>
              <w:rPr>
                <w:color w:val="auto"/>
                <w:sz w:val="20"/>
                <w:szCs w:val="20"/>
                <w:lang w:eastAsia="en-US"/>
              </w:rPr>
            </w:pPr>
            <w:r w:rsidRPr="00942E28">
              <w:rPr>
                <w:color w:val="auto"/>
                <w:sz w:val="20"/>
                <w:szCs w:val="20"/>
                <w:lang w:eastAsia="en-US"/>
              </w:rPr>
              <w:t>1</w:t>
            </w:r>
          </w:p>
        </w:tc>
        <w:tc>
          <w:tcPr>
            <w:tcW w:w="1225" w:type="pct"/>
            <w:tcMar>
              <w:top w:w="0" w:type="dxa"/>
              <w:left w:w="0" w:type="dxa"/>
              <w:bottom w:w="0" w:type="dxa"/>
              <w:right w:w="0" w:type="dxa"/>
            </w:tcMar>
            <w:vAlign w:val="center"/>
          </w:tcPr>
          <w:p w14:paraId="43F207F4" w14:textId="77777777" w:rsidR="00A77B3E" w:rsidRPr="00942E28" w:rsidRDefault="00224D52" w:rsidP="003657DB">
            <w:pPr>
              <w:spacing w:line="240" w:lineRule="auto"/>
              <w:jc w:val="center"/>
              <w:rPr>
                <w:i/>
                <w:color w:val="auto"/>
                <w:sz w:val="20"/>
                <w:szCs w:val="20"/>
                <w:lang w:eastAsia="en-US"/>
              </w:rPr>
            </w:pPr>
            <w:r w:rsidRPr="00942E28">
              <w:rPr>
                <w:i/>
                <w:color w:val="auto"/>
                <w:sz w:val="20"/>
                <w:szCs w:val="20"/>
                <w:lang w:eastAsia="en-US"/>
              </w:rPr>
              <w:t>Ví dụ: A.1.2. bao bì giấy hỗn hợp đa lớp</w:t>
            </w:r>
          </w:p>
        </w:tc>
        <w:tc>
          <w:tcPr>
            <w:tcW w:w="777" w:type="pct"/>
            <w:tcMar>
              <w:top w:w="0" w:type="dxa"/>
              <w:left w:w="0" w:type="dxa"/>
              <w:bottom w:w="0" w:type="dxa"/>
              <w:right w:w="0" w:type="dxa"/>
            </w:tcMar>
          </w:tcPr>
          <w:p w14:paraId="3727F003" w14:textId="77777777" w:rsidR="00A77B3E" w:rsidRPr="00942E28" w:rsidRDefault="00A77B3E" w:rsidP="003657DB">
            <w:pPr>
              <w:spacing w:line="240" w:lineRule="auto"/>
              <w:jc w:val="center"/>
              <w:rPr>
                <w:color w:val="auto"/>
                <w:sz w:val="20"/>
                <w:szCs w:val="20"/>
                <w:lang w:eastAsia="en-US"/>
              </w:rPr>
            </w:pPr>
          </w:p>
        </w:tc>
        <w:tc>
          <w:tcPr>
            <w:tcW w:w="1098" w:type="pct"/>
            <w:tcMar>
              <w:top w:w="0" w:type="dxa"/>
              <w:left w:w="0" w:type="dxa"/>
              <w:bottom w:w="0" w:type="dxa"/>
              <w:right w:w="0" w:type="dxa"/>
            </w:tcMar>
          </w:tcPr>
          <w:p w14:paraId="122F6ACD" w14:textId="77777777" w:rsidR="00A77B3E" w:rsidRPr="00942E28" w:rsidRDefault="00A77B3E" w:rsidP="003657DB">
            <w:pPr>
              <w:spacing w:line="240" w:lineRule="auto"/>
              <w:jc w:val="center"/>
              <w:rPr>
                <w:color w:val="auto"/>
                <w:sz w:val="20"/>
                <w:szCs w:val="20"/>
                <w:lang w:eastAsia="en-US"/>
              </w:rPr>
            </w:pPr>
          </w:p>
        </w:tc>
        <w:tc>
          <w:tcPr>
            <w:tcW w:w="802" w:type="pct"/>
            <w:tcMar>
              <w:top w:w="0" w:type="dxa"/>
              <w:left w:w="0" w:type="dxa"/>
              <w:bottom w:w="0" w:type="dxa"/>
              <w:right w:w="0" w:type="dxa"/>
            </w:tcMar>
          </w:tcPr>
          <w:p w14:paraId="4020E76E" w14:textId="77777777" w:rsidR="00A77B3E" w:rsidRPr="00942E28" w:rsidRDefault="00A77B3E" w:rsidP="003657DB">
            <w:pPr>
              <w:spacing w:line="240" w:lineRule="auto"/>
              <w:jc w:val="center"/>
              <w:rPr>
                <w:color w:val="auto"/>
                <w:sz w:val="20"/>
                <w:szCs w:val="20"/>
                <w:lang w:eastAsia="en-US"/>
              </w:rPr>
            </w:pPr>
          </w:p>
        </w:tc>
        <w:tc>
          <w:tcPr>
            <w:tcW w:w="801" w:type="pct"/>
            <w:tcMar>
              <w:top w:w="0" w:type="dxa"/>
              <w:left w:w="0" w:type="dxa"/>
              <w:bottom w:w="0" w:type="dxa"/>
              <w:right w:w="0" w:type="dxa"/>
            </w:tcMar>
          </w:tcPr>
          <w:p w14:paraId="495B4033" w14:textId="77777777" w:rsidR="00A77B3E" w:rsidRPr="00942E28" w:rsidRDefault="00A77B3E" w:rsidP="003657DB">
            <w:pPr>
              <w:spacing w:line="240" w:lineRule="auto"/>
              <w:jc w:val="center"/>
              <w:rPr>
                <w:color w:val="auto"/>
                <w:sz w:val="20"/>
                <w:szCs w:val="20"/>
                <w:lang w:eastAsia="en-US"/>
              </w:rPr>
            </w:pPr>
          </w:p>
        </w:tc>
      </w:tr>
      <w:tr w:rsidR="00A77B3E" w:rsidRPr="00942E28" w14:paraId="29C59F2C" w14:textId="77777777">
        <w:tc>
          <w:tcPr>
            <w:tcW w:w="297" w:type="pct"/>
          </w:tcPr>
          <w:p w14:paraId="351177B5" w14:textId="77777777" w:rsidR="00A77B3E" w:rsidRPr="00942E28" w:rsidRDefault="00787519" w:rsidP="003657DB">
            <w:pPr>
              <w:spacing w:line="240" w:lineRule="auto"/>
              <w:jc w:val="center"/>
              <w:rPr>
                <w:color w:val="auto"/>
                <w:sz w:val="20"/>
                <w:szCs w:val="20"/>
                <w:lang w:eastAsia="en-US"/>
              </w:rPr>
            </w:pPr>
            <w:r w:rsidRPr="00942E28">
              <w:rPr>
                <w:color w:val="auto"/>
                <w:sz w:val="20"/>
                <w:szCs w:val="20"/>
                <w:lang w:eastAsia="en-US"/>
              </w:rPr>
              <w:t>.......</w:t>
            </w:r>
          </w:p>
        </w:tc>
        <w:tc>
          <w:tcPr>
            <w:tcW w:w="1225" w:type="pct"/>
          </w:tcPr>
          <w:p w14:paraId="7A2A25FB" w14:textId="77777777" w:rsidR="00A77B3E" w:rsidRPr="00942E28" w:rsidRDefault="00A77B3E" w:rsidP="003657DB">
            <w:pPr>
              <w:spacing w:line="240" w:lineRule="auto"/>
              <w:jc w:val="center"/>
              <w:rPr>
                <w:color w:val="auto"/>
                <w:sz w:val="20"/>
                <w:szCs w:val="20"/>
                <w:lang w:eastAsia="en-US"/>
              </w:rPr>
            </w:pPr>
          </w:p>
        </w:tc>
        <w:tc>
          <w:tcPr>
            <w:tcW w:w="777" w:type="pct"/>
          </w:tcPr>
          <w:p w14:paraId="3DFFF61C" w14:textId="77777777" w:rsidR="00A77B3E" w:rsidRPr="00942E28" w:rsidRDefault="00A77B3E" w:rsidP="003657DB">
            <w:pPr>
              <w:spacing w:line="240" w:lineRule="auto"/>
              <w:jc w:val="center"/>
              <w:rPr>
                <w:color w:val="auto"/>
                <w:sz w:val="20"/>
                <w:szCs w:val="20"/>
                <w:lang w:eastAsia="en-US"/>
              </w:rPr>
            </w:pPr>
          </w:p>
        </w:tc>
        <w:tc>
          <w:tcPr>
            <w:tcW w:w="1098" w:type="pct"/>
          </w:tcPr>
          <w:p w14:paraId="1F91679E" w14:textId="77777777" w:rsidR="00A77B3E" w:rsidRPr="00942E28" w:rsidRDefault="00A77B3E" w:rsidP="003657DB">
            <w:pPr>
              <w:spacing w:line="240" w:lineRule="auto"/>
              <w:jc w:val="center"/>
              <w:rPr>
                <w:color w:val="auto"/>
                <w:sz w:val="20"/>
                <w:szCs w:val="20"/>
                <w:lang w:eastAsia="en-US"/>
              </w:rPr>
            </w:pPr>
          </w:p>
        </w:tc>
        <w:tc>
          <w:tcPr>
            <w:tcW w:w="802" w:type="pct"/>
            <w:tcMar>
              <w:top w:w="100" w:type="dxa"/>
              <w:left w:w="100" w:type="dxa"/>
              <w:bottom w:w="100" w:type="dxa"/>
              <w:right w:w="100" w:type="dxa"/>
            </w:tcMar>
          </w:tcPr>
          <w:p w14:paraId="2840CAE7" w14:textId="77777777" w:rsidR="00A77B3E" w:rsidRPr="00942E28" w:rsidRDefault="00A77B3E" w:rsidP="003657DB">
            <w:pPr>
              <w:spacing w:line="240" w:lineRule="auto"/>
              <w:jc w:val="center"/>
              <w:rPr>
                <w:color w:val="auto"/>
                <w:sz w:val="20"/>
                <w:szCs w:val="20"/>
                <w:lang w:eastAsia="en-US"/>
              </w:rPr>
            </w:pPr>
          </w:p>
        </w:tc>
        <w:tc>
          <w:tcPr>
            <w:tcW w:w="801" w:type="pct"/>
            <w:tcMar>
              <w:top w:w="0" w:type="dxa"/>
              <w:left w:w="0" w:type="dxa"/>
              <w:bottom w:w="0" w:type="dxa"/>
              <w:right w:w="0" w:type="dxa"/>
            </w:tcMar>
          </w:tcPr>
          <w:p w14:paraId="58B4C3BA" w14:textId="77777777" w:rsidR="00A77B3E" w:rsidRPr="00942E28" w:rsidRDefault="00A77B3E" w:rsidP="003657DB">
            <w:pPr>
              <w:spacing w:line="240" w:lineRule="auto"/>
              <w:jc w:val="center"/>
              <w:rPr>
                <w:color w:val="auto"/>
                <w:sz w:val="20"/>
                <w:szCs w:val="20"/>
                <w:lang w:eastAsia="en-US"/>
              </w:rPr>
            </w:pPr>
          </w:p>
        </w:tc>
      </w:tr>
    </w:tbl>
    <w:p w14:paraId="1D782457" w14:textId="77777777" w:rsidR="00A77B3E" w:rsidRPr="00942E28" w:rsidRDefault="00224D52" w:rsidP="00942E28">
      <w:pPr>
        <w:spacing w:after="120" w:line="240" w:lineRule="auto"/>
        <w:ind w:firstLine="720"/>
        <w:jc w:val="both"/>
        <w:rPr>
          <w:b/>
          <w:color w:val="auto"/>
          <w:sz w:val="20"/>
          <w:szCs w:val="20"/>
        </w:rPr>
      </w:pPr>
      <w:r w:rsidRPr="00942E28">
        <w:rPr>
          <w:b/>
          <w:color w:val="auto"/>
          <w:sz w:val="20"/>
          <w:szCs w:val="20"/>
          <w:lang w:eastAsia="en-US"/>
        </w:rPr>
        <w:t>Tài liệu kèm theo:</w:t>
      </w:r>
    </w:p>
    <w:p w14:paraId="2516F0C7"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Bản thuyết minh hoạt động tái chế sản phẩm, bao bì của đơn vị tái chế, bao gồm: (1) Trình bày sơ đồ và thuyết minh chi tiết qu</w:t>
      </w:r>
      <w:r w:rsidR="00B8058B" w:rsidRPr="00942E28">
        <w:rPr>
          <w:color w:val="auto"/>
          <w:sz w:val="20"/>
          <w:szCs w:val="20"/>
          <w:lang w:eastAsia="en-US"/>
        </w:rPr>
        <w:t xml:space="preserve">y </w:t>
      </w:r>
      <w:r w:rsidRPr="00942E28">
        <w:rPr>
          <w:color w:val="auto"/>
          <w:sz w:val="20"/>
          <w:szCs w:val="20"/>
          <w:lang w:eastAsia="en-US"/>
        </w:rPr>
        <w:t>trình nội bộ hoạt động tái chế của từng loại sản phẩm, bao bì để tính trách nhiệm của nhà sản xuất, nhập khẩu, trong đó liệt kê tên các loại chứng từ tương ứng từ khâu thu gom đầu vào tới khâu tái chế để minh chứng quá trình tái chế đúng loại sản phẩm, bao bì; (2) Trình bày sơ đồ (kèm theo hình ảnh nếu có) và thuyết minh quy trình công nghệ tái chế của từng loại sản phẩm, bao b</w:t>
      </w:r>
      <w:r w:rsidR="00B8058B" w:rsidRPr="00942E28">
        <w:rPr>
          <w:color w:val="auto"/>
          <w:sz w:val="20"/>
          <w:szCs w:val="20"/>
          <w:lang w:eastAsia="en-US"/>
        </w:rPr>
        <w:t>ì</w:t>
      </w:r>
      <w:r w:rsidRPr="00942E28">
        <w:rPr>
          <w:color w:val="auto"/>
          <w:sz w:val="20"/>
          <w:szCs w:val="20"/>
          <w:lang w:eastAsia="en-US"/>
        </w:rPr>
        <w:t xml:space="preserve"> được tái chế và đánh giá sự đáp ứng với giải pháp tái chế lựa chọn theo quy cách tái chế bắt buộc.</w:t>
      </w:r>
    </w:p>
    <w:p w14:paraId="7C1FCD98" w14:textId="77777777" w:rsidR="00A77B3E" w:rsidRPr="00942E28" w:rsidRDefault="00224D52" w:rsidP="00942E28">
      <w:pPr>
        <w:spacing w:after="120" w:line="240" w:lineRule="auto"/>
        <w:ind w:firstLine="720"/>
        <w:jc w:val="both"/>
        <w:rPr>
          <w:b/>
          <w:color w:val="auto"/>
          <w:sz w:val="20"/>
          <w:szCs w:val="20"/>
        </w:rPr>
      </w:pPr>
      <w:r w:rsidRPr="00942E28">
        <w:rPr>
          <w:b/>
          <w:color w:val="auto"/>
          <w:sz w:val="20"/>
          <w:szCs w:val="20"/>
          <w:lang w:eastAsia="en-US"/>
        </w:rPr>
        <w:t>3. Quá trình tổ chức thu gom và tái chế sản phẩm, bao bì của đơn vị tổ chức trách nhiệm tái chế (</w:t>
      </w:r>
      <w:r w:rsidR="000B3519" w:rsidRPr="00942E28">
        <w:rPr>
          <w:b/>
          <w:color w:val="auto"/>
          <w:sz w:val="20"/>
          <w:szCs w:val="20"/>
          <w:lang w:eastAsia="en-US"/>
        </w:rPr>
        <w:t>phần</w:t>
      </w:r>
      <w:r w:rsidRPr="00942E28">
        <w:rPr>
          <w:b/>
          <w:color w:val="auto"/>
          <w:sz w:val="20"/>
          <w:szCs w:val="20"/>
          <w:lang w:eastAsia="en-US"/>
        </w:rPr>
        <w:t xml:space="preserve"> dành cho nhà sản xuất, nhập khẩu kê khai nếu ủy quyền cho đơn vị tổ chức trách nhiệm tái chế để thực hiện trách nhiệm tái chế)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0" w:type="dxa"/>
        </w:tblCellMar>
        <w:tblLook w:val="00A0" w:firstRow="1" w:lastRow="0" w:firstColumn="1" w:lastColumn="0" w:noHBand="0" w:noVBand="0"/>
      </w:tblPr>
      <w:tblGrid>
        <w:gridCol w:w="528"/>
        <w:gridCol w:w="1258"/>
        <w:gridCol w:w="2248"/>
        <w:gridCol w:w="1495"/>
        <w:gridCol w:w="1752"/>
        <w:gridCol w:w="1590"/>
        <w:gridCol w:w="1356"/>
        <w:gridCol w:w="1590"/>
        <w:gridCol w:w="2131"/>
      </w:tblGrid>
      <w:tr w:rsidR="00A77B3E" w:rsidRPr="00942E28" w14:paraId="1BFF1484" w14:textId="77777777">
        <w:tc>
          <w:tcPr>
            <w:tcW w:w="189" w:type="pct"/>
            <w:tcMar>
              <w:top w:w="0" w:type="dxa"/>
              <w:left w:w="0" w:type="dxa"/>
              <w:bottom w:w="0" w:type="dxa"/>
              <w:right w:w="0" w:type="dxa"/>
            </w:tcMar>
          </w:tcPr>
          <w:p w14:paraId="6B1F2F1C"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TT</w:t>
            </w:r>
          </w:p>
        </w:tc>
        <w:tc>
          <w:tcPr>
            <w:tcW w:w="451" w:type="pct"/>
            <w:tcMar>
              <w:top w:w="0" w:type="dxa"/>
              <w:left w:w="0" w:type="dxa"/>
              <w:bottom w:w="0" w:type="dxa"/>
              <w:right w:w="0" w:type="dxa"/>
            </w:tcMar>
          </w:tcPr>
          <w:p w14:paraId="265F3EC8"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Nhóm sản phẩm, bao bì</w:t>
            </w:r>
          </w:p>
        </w:tc>
        <w:tc>
          <w:tcPr>
            <w:tcW w:w="806" w:type="pct"/>
            <w:tcMar>
              <w:top w:w="0" w:type="dxa"/>
              <w:left w:w="0" w:type="dxa"/>
              <w:bottom w:w="0" w:type="dxa"/>
              <w:right w:w="0" w:type="dxa"/>
            </w:tcMar>
          </w:tcPr>
          <w:p w14:paraId="2EF85101"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T</w:t>
            </w:r>
            <w:r w:rsidR="00A907F7" w:rsidRPr="00942E28">
              <w:rPr>
                <w:b/>
                <w:color w:val="auto"/>
                <w:sz w:val="20"/>
                <w:szCs w:val="20"/>
                <w:lang w:eastAsia="en-US"/>
              </w:rPr>
              <w:t>ổ</w:t>
            </w:r>
            <w:r w:rsidRPr="00942E28">
              <w:rPr>
                <w:b/>
                <w:color w:val="auto"/>
                <w:sz w:val="20"/>
                <w:szCs w:val="20"/>
                <w:lang w:eastAsia="en-US"/>
              </w:rPr>
              <w:t>n</w:t>
            </w:r>
            <w:r w:rsidR="00A907F7" w:rsidRPr="00942E28">
              <w:rPr>
                <w:b/>
                <w:color w:val="auto"/>
                <w:sz w:val="20"/>
                <w:szCs w:val="20"/>
                <w:lang w:eastAsia="en-US"/>
              </w:rPr>
              <w:t>g khối lượng đã tổ chức thu gom</w:t>
            </w:r>
            <w:r w:rsidR="00A907F7" w:rsidRPr="00942E28">
              <w:rPr>
                <w:b/>
                <w:color w:val="auto"/>
                <w:sz w:val="20"/>
                <w:szCs w:val="20"/>
                <w:lang w:eastAsia="en-US"/>
              </w:rPr>
              <w:br/>
            </w:r>
            <w:r w:rsidRPr="00942E28">
              <w:rPr>
                <w:color w:val="auto"/>
                <w:sz w:val="20"/>
                <w:szCs w:val="20"/>
                <w:lang w:eastAsia="en-US"/>
              </w:rPr>
              <w:t>(kg)</w:t>
            </w:r>
          </w:p>
        </w:tc>
        <w:tc>
          <w:tcPr>
            <w:tcW w:w="536" w:type="pct"/>
            <w:tcMar>
              <w:top w:w="0" w:type="dxa"/>
              <w:left w:w="0" w:type="dxa"/>
              <w:bottom w:w="0" w:type="dxa"/>
              <w:right w:w="0" w:type="dxa"/>
            </w:tcMar>
          </w:tcPr>
          <w:p w14:paraId="07485EBF"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Khối lượng đã thu gom</w:t>
            </w:r>
            <w:r w:rsidR="00A907F7" w:rsidRPr="00942E28">
              <w:rPr>
                <w:b/>
                <w:color w:val="auto"/>
                <w:sz w:val="20"/>
                <w:szCs w:val="20"/>
                <w:lang w:eastAsia="en-US"/>
              </w:rPr>
              <w:br/>
            </w:r>
            <w:r w:rsidRPr="00942E28">
              <w:rPr>
                <w:color w:val="auto"/>
                <w:sz w:val="20"/>
                <w:szCs w:val="20"/>
                <w:lang w:eastAsia="en-US"/>
              </w:rPr>
              <w:t>(kg)</w:t>
            </w:r>
          </w:p>
        </w:tc>
        <w:tc>
          <w:tcPr>
            <w:tcW w:w="628" w:type="pct"/>
            <w:tcMar>
              <w:top w:w="0" w:type="dxa"/>
              <w:left w:w="0" w:type="dxa"/>
              <w:bottom w:w="0" w:type="dxa"/>
              <w:right w:w="0" w:type="dxa"/>
            </w:tcMar>
          </w:tcPr>
          <w:p w14:paraId="7E676E85"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Tên, mã số thuế đơn vị được ủy quyền</w:t>
            </w:r>
          </w:p>
        </w:tc>
        <w:tc>
          <w:tcPr>
            <w:tcW w:w="570" w:type="pct"/>
            <w:tcMar>
              <w:top w:w="0" w:type="dxa"/>
              <w:left w:w="0" w:type="dxa"/>
              <w:bottom w:w="0" w:type="dxa"/>
              <w:right w:w="0" w:type="dxa"/>
            </w:tcMar>
          </w:tcPr>
          <w:p w14:paraId="6107D9CD"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Tên, mã số thuế đơn vị tái chế</w:t>
            </w:r>
          </w:p>
        </w:tc>
        <w:tc>
          <w:tcPr>
            <w:tcW w:w="486" w:type="pct"/>
            <w:tcMar>
              <w:top w:w="0" w:type="dxa"/>
              <w:left w:w="0" w:type="dxa"/>
              <w:bottom w:w="0" w:type="dxa"/>
              <w:right w:w="0" w:type="dxa"/>
            </w:tcMar>
          </w:tcPr>
          <w:p w14:paraId="053B867C"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Giải pháp tái chế lựa chọn</w:t>
            </w:r>
          </w:p>
        </w:tc>
        <w:tc>
          <w:tcPr>
            <w:tcW w:w="570" w:type="pct"/>
            <w:tcMar>
              <w:top w:w="0" w:type="dxa"/>
              <w:left w:w="0" w:type="dxa"/>
              <w:bottom w:w="0" w:type="dxa"/>
              <w:right w:w="0" w:type="dxa"/>
            </w:tcMar>
          </w:tcPr>
          <w:p w14:paraId="57A303EF"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Khối lượng đã tái chế</w:t>
            </w:r>
            <w:r w:rsidR="00A907F7" w:rsidRPr="00942E28">
              <w:rPr>
                <w:b/>
                <w:color w:val="auto"/>
                <w:sz w:val="20"/>
                <w:szCs w:val="20"/>
                <w:lang w:eastAsia="en-US"/>
              </w:rPr>
              <w:br/>
            </w:r>
            <w:r w:rsidRPr="00942E28">
              <w:rPr>
                <w:color w:val="auto"/>
                <w:sz w:val="20"/>
                <w:szCs w:val="20"/>
                <w:lang w:eastAsia="en-US"/>
              </w:rPr>
              <w:t>(kg)</w:t>
            </w:r>
          </w:p>
        </w:tc>
        <w:tc>
          <w:tcPr>
            <w:tcW w:w="764" w:type="pct"/>
            <w:tcMar>
              <w:top w:w="0" w:type="dxa"/>
              <w:left w:w="0" w:type="dxa"/>
              <w:bottom w:w="0" w:type="dxa"/>
              <w:right w:w="0" w:type="dxa"/>
            </w:tcMar>
          </w:tcPr>
          <w:p w14:paraId="23DACD34" w14:textId="77777777" w:rsidR="00A77B3E" w:rsidRPr="00942E28" w:rsidRDefault="00A907F7" w:rsidP="003657DB">
            <w:pPr>
              <w:spacing w:line="240" w:lineRule="auto"/>
              <w:jc w:val="center"/>
              <w:rPr>
                <w:b/>
                <w:color w:val="auto"/>
                <w:sz w:val="20"/>
                <w:szCs w:val="20"/>
                <w:lang w:eastAsia="en-US"/>
              </w:rPr>
            </w:pPr>
            <w:r w:rsidRPr="00942E28">
              <w:rPr>
                <w:b/>
                <w:color w:val="auto"/>
                <w:sz w:val="20"/>
                <w:szCs w:val="20"/>
                <w:lang w:eastAsia="en-US"/>
              </w:rPr>
              <w:t>Tổng khối lượng đã tái chế</w:t>
            </w:r>
            <w:r w:rsidRPr="00942E28">
              <w:rPr>
                <w:b/>
                <w:color w:val="auto"/>
                <w:sz w:val="20"/>
                <w:szCs w:val="20"/>
                <w:lang w:eastAsia="en-US"/>
              </w:rPr>
              <w:br/>
            </w:r>
            <w:r w:rsidR="00224D52" w:rsidRPr="00942E28">
              <w:rPr>
                <w:color w:val="auto"/>
                <w:sz w:val="20"/>
                <w:szCs w:val="20"/>
                <w:lang w:eastAsia="en-US"/>
              </w:rPr>
              <w:t>(kg)</w:t>
            </w:r>
          </w:p>
        </w:tc>
      </w:tr>
      <w:tr w:rsidR="00A77B3E" w:rsidRPr="00942E28" w14:paraId="034DB215" w14:textId="77777777">
        <w:tc>
          <w:tcPr>
            <w:tcW w:w="189" w:type="pct"/>
            <w:tcMar>
              <w:top w:w="0" w:type="dxa"/>
              <w:left w:w="0" w:type="dxa"/>
              <w:bottom w:w="0" w:type="dxa"/>
              <w:right w:w="0" w:type="dxa"/>
            </w:tcMar>
          </w:tcPr>
          <w:p w14:paraId="23C2D084"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(1)</w:t>
            </w:r>
          </w:p>
        </w:tc>
        <w:tc>
          <w:tcPr>
            <w:tcW w:w="451" w:type="pct"/>
            <w:tcMar>
              <w:top w:w="0" w:type="dxa"/>
              <w:left w:w="0" w:type="dxa"/>
              <w:bottom w:w="0" w:type="dxa"/>
              <w:right w:w="0" w:type="dxa"/>
            </w:tcMar>
          </w:tcPr>
          <w:p w14:paraId="03C61327"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(2)</w:t>
            </w:r>
          </w:p>
        </w:tc>
        <w:tc>
          <w:tcPr>
            <w:tcW w:w="806" w:type="pct"/>
            <w:tcMar>
              <w:top w:w="0" w:type="dxa"/>
              <w:left w:w="0" w:type="dxa"/>
              <w:bottom w:w="0" w:type="dxa"/>
              <w:right w:w="0" w:type="dxa"/>
            </w:tcMar>
          </w:tcPr>
          <w:p w14:paraId="60D95F4F"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(3)</w:t>
            </w:r>
          </w:p>
        </w:tc>
        <w:tc>
          <w:tcPr>
            <w:tcW w:w="536" w:type="pct"/>
            <w:tcMar>
              <w:top w:w="0" w:type="dxa"/>
              <w:left w:w="0" w:type="dxa"/>
              <w:bottom w:w="0" w:type="dxa"/>
              <w:right w:w="0" w:type="dxa"/>
            </w:tcMar>
          </w:tcPr>
          <w:p w14:paraId="0E2A56FC"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(4)</w:t>
            </w:r>
          </w:p>
        </w:tc>
        <w:tc>
          <w:tcPr>
            <w:tcW w:w="628" w:type="pct"/>
            <w:tcMar>
              <w:top w:w="0" w:type="dxa"/>
              <w:left w:w="0" w:type="dxa"/>
              <w:bottom w:w="0" w:type="dxa"/>
              <w:right w:w="0" w:type="dxa"/>
            </w:tcMar>
          </w:tcPr>
          <w:p w14:paraId="0957A9A3"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(5)</w:t>
            </w:r>
          </w:p>
        </w:tc>
        <w:tc>
          <w:tcPr>
            <w:tcW w:w="570" w:type="pct"/>
            <w:tcMar>
              <w:top w:w="0" w:type="dxa"/>
              <w:left w:w="0" w:type="dxa"/>
              <w:bottom w:w="0" w:type="dxa"/>
              <w:right w:w="0" w:type="dxa"/>
            </w:tcMar>
          </w:tcPr>
          <w:p w14:paraId="03138C83"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(6)</w:t>
            </w:r>
          </w:p>
        </w:tc>
        <w:tc>
          <w:tcPr>
            <w:tcW w:w="486" w:type="pct"/>
            <w:tcMar>
              <w:top w:w="0" w:type="dxa"/>
              <w:left w:w="0" w:type="dxa"/>
              <w:bottom w:w="0" w:type="dxa"/>
              <w:right w:w="0" w:type="dxa"/>
            </w:tcMar>
          </w:tcPr>
          <w:p w14:paraId="20023D35"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(7)</w:t>
            </w:r>
          </w:p>
        </w:tc>
        <w:tc>
          <w:tcPr>
            <w:tcW w:w="570" w:type="pct"/>
            <w:tcMar>
              <w:top w:w="0" w:type="dxa"/>
              <w:left w:w="0" w:type="dxa"/>
              <w:bottom w:w="0" w:type="dxa"/>
              <w:right w:w="0" w:type="dxa"/>
            </w:tcMar>
          </w:tcPr>
          <w:p w14:paraId="10F2D5E7"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(8)</w:t>
            </w:r>
          </w:p>
        </w:tc>
        <w:tc>
          <w:tcPr>
            <w:tcW w:w="764" w:type="pct"/>
            <w:tcMar>
              <w:top w:w="0" w:type="dxa"/>
              <w:left w:w="0" w:type="dxa"/>
              <w:bottom w:w="0" w:type="dxa"/>
              <w:right w:w="0" w:type="dxa"/>
            </w:tcMar>
          </w:tcPr>
          <w:p w14:paraId="4F04B983"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(9)</w:t>
            </w:r>
          </w:p>
        </w:tc>
      </w:tr>
      <w:tr w:rsidR="00440FB2" w:rsidRPr="00942E28" w14:paraId="29C58160" w14:textId="77777777">
        <w:tc>
          <w:tcPr>
            <w:tcW w:w="189" w:type="pct"/>
            <w:tcMar>
              <w:top w:w="0" w:type="dxa"/>
              <w:left w:w="0" w:type="dxa"/>
              <w:bottom w:w="0" w:type="dxa"/>
              <w:right w:w="0" w:type="dxa"/>
            </w:tcMar>
            <w:vAlign w:val="center"/>
          </w:tcPr>
          <w:p w14:paraId="56B57AC9" w14:textId="77777777" w:rsidR="00440FB2" w:rsidRPr="00942E28" w:rsidRDefault="00440FB2" w:rsidP="003657DB">
            <w:pPr>
              <w:spacing w:line="240" w:lineRule="auto"/>
              <w:jc w:val="center"/>
              <w:rPr>
                <w:color w:val="auto"/>
                <w:sz w:val="20"/>
                <w:szCs w:val="20"/>
                <w:lang w:eastAsia="en-US"/>
              </w:rPr>
            </w:pPr>
            <w:r w:rsidRPr="00942E28">
              <w:rPr>
                <w:color w:val="auto"/>
                <w:sz w:val="20"/>
                <w:szCs w:val="20"/>
                <w:lang w:eastAsia="en-US"/>
              </w:rPr>
              <w:t>1</w:t>
            </w:r>
          </w:p>
        </w:tc>
        <w:tc>
          <w:tcPr>
            <w:tcW w:w="451" w:type="pct"/>
            <w:vMerge w:val="restart"/>
            <w:tcMar>
              <w:top w:w="0" w:type="dxa"/>
              <w:left w:w="0" w:type="dxa"/>
              <w:bottom w:w="0" w:type="dxa"/>
              <w:right w:w="0" w:type="dxa"/>
            </w:tcMar>
            <w:vAlign w:val="center"/>
          </w:tcPr>
          <w:p w14:paraId="0B3462D7" w14:textId="77777777" w:rsidR="00440FB2" w:rsidRPr="00942E28" w:rsidRDefault="00440FB2" w:rsidP="003657DB">
            <w:pPr>
              <w:spacing w:line="240" w:lineRule="auto"/>
              <w:jc w:val="center"/>
              <w:rPr>
                <w:i/>
                <w:color w:val="auto"/>
                <w:sz w:val="20"/>
                <w:szCs w:val="20"/>
                <w:lang w:eastAsia="en-US"/>
              </w:rPr>
            </w:pPr>
            <w:r w:rsidRPr="00942E28">
              <w:rPr>
                <w:i/>
                <w:color w:val="auto"/>
                <w:sz w:val="20"/>
                <w:szCs w:val="20"/>
                <w:lang w:eastAsia="en-US"/>
              </w:rPr>
              <w:t>Ví dụ: A. 1.2. bao bì giấy hỗn hợp đa lớp</w:t>
            </w:r>
          </w:p>
        </w:tc>
        <w:tc>
          <w:tcPr>
            <w:tcW w:w="806" w:type="pct"/>
            <w:tcMar>
              <w:top w:w="0" w:type="dxa"/>
              <w:left w:w="0" w:type="dxa"/>
              <w:bottom w:w="0" w:type="dxa"/>
              <w:right w:w="0" w:type="dxa"/>
            </w:tcMar>
          </w:tcPr>
          <w:p w14:paraId="73C09936" w14:textId="77777777" w:rsidR="00440FB2" w:rsidRPr="00942E28" w:rsidRDefault="00440FB2" w:rsidP="003657DB">
            <w:pPr>
              <w:spacing w:line="240" w:lineRule="auto"/>
              <w:jc w:val="center"/>
              <w:rPr>
                <w:color w:val="auto"/>
                <w:sz w:val="20"/>
                <w:szCs w:val="20"/>
                <w:lang w:eastAsia="en-US"/>
              </w:rPr>
            </w:pPr>
          </w:p>
        </w:tc>
        <w:tc>
          <w:tcPr>
            <w:tcW w:w="536" w:type="pct"/>
            <w:tcMar>
              <w:top w:w="0" w:type="dxa"/>
              <w:left w:w="0" w:type="dxa"/>
              <w:bottom w:w="0" w:type="dxa"/>
              <w:right w:w="0" w:type="dxa"/>
            </w:tcMar>
          </w:tcPr>
          <w:p w14:paraId="3EC294EB" w14:textId="77777777" w:rsidR="00440FB2" w:rsidRPr="00942E28" w:rsidRDefault="00440FB2" w:rsidP="003657DB">
            <w:pPr>
              <w:spacing w:line="240" w:lineRule="auto"/>
              <w:jc w:val="center"/>
              <w:rPr>
                <w:color w:val="auto"/>
                <w:sz w:val="20"/>
                <w:szCs w:val="20"/>
                <w:lang w:eastAsia="en-US"/>
              </w:rPr>
            </w:pPr>
          </w:p>
        </w:tc>
        <w:tc>
          <w:tcPr>
            <w:tcW w:w="628" w:type="pct"/>
            <w:tcMar>
              <w:top w:w="0" w:type="dxa"/>
              <w:left w:w="0" w:type="dxa"/>
              <w:bottom w:w="0" w:type="dxa"/>
              <w:right w:w="0" w:type="dxa"/>
            </w:tcMar>
          </w:tcPr>
          <w:p w14:paraId="49D7CF37" w14:textId="77777777" w:rsidR="00440FB2" w:rsidRPr="00942E28" w:rsidRDefault="00440FB2" w:rsidP="003657DB">
            <w:pPr>
              <w:spacing w:line="240" w:lineRule="auto"/>
              <w:jc w:val="center"/>
              <w:rPr>
                <w:color w:val="auto"/>
                <w:sz w:val="20"/>
                <w:szCs w:val="20"/>
                <w:lang w:eastAsia="en-US"/>
              </w:rPr>
            </w:pPr>
          </w:p>
        </w:tc>
        <w:tc>
          <w:tcPr>
            <w:tcW w:w="570" w:type="pct"/>
            <w:tcMar>
              <w:top w:w="0" w:type="dxa"/>
              <w:left w:w="0" w:type="dxa"/>
              <w:bottom w:w="0" w:type="dxa"/>
              <w:right w:w="0" w:type="dxa"/>
            </w:tcMar>
          </w:tcPr>
          <w:p w14:paraId="773554A2" w14:textId="77777777" w:rsidR="00440FB2" w:rsidRPr="00942E28" w:rsidRDefault="00440FB2" w:rsidP="003657DB">
            <w:pPr>
              <w:spacing w:line="240" w:lineRule="auto"/>
              <w:jc w:val="center"/>
              <w:rPr>
                <w:color w:val="auto"/>
                <w:sz w:val="20"/>
                <w:szCs w:val="20"/>
                <w:lang w:eastAsia="en-US"/>
              </w:rPr>
            </w:pPr>
          </w:p>
        </w:tc>
        <w:tc>
          <w:tcPr>
            <w:tcW w:w="486" w:type="pct"/>
            <w:tcMar>
              <w:top w:w="0" w:type="dxa"/>
              <w:left w:w="0" w:type="dxa"/>
              <w:bottom w:w="0" w:type="dxa"/>
              <w:right w:w="0" w:type="dxa"/>
            </w:tcMar>
          </w:tcPr>
          <w:p w14:paraId="53FCBB05" w14:textId="77777777" w:rsidR="00440FB2" w:rsidRPr="00942E28" w:rsidRDefault="00440FB2" w:rsidP="003657DB">
            <w:pPr>
              <w:spacing w:line="240" w:lineRule="auto"/>
              <w:jc w:val="center"/>
              <w:rPr>
                <w:color w:val="auto"/>
                <w:sz w:val="20"/>
                <w:szCs w:val="20"/>
                <w:lang w:eastAsia="en-US"/>
              </w:rPr>
            </w:pPr>
          </w:p>
        </w:tc>
        <w:tc>
          <w:tcPr>
            <w:tcW w:w="570" w:type="pct"/>
            <w:tcMar>
              <w:top w:w="0" w:type="dxa"/>
              <w:left w:w="0" w:type="dxa"/>
              <w:bottom w:w="0" w:type="dxa"/>
              <w:right w:w="0" w:type="dxa"/>
            </w:tcMar>
          </w:tcPr>
          <w:p w14:paraId="219F8583" w14:textId="77777777" w:rsidR="00440FB2" w:rsidRPr="00942E28" w:rsidRDefault="00440FB2" w:rsidP="003657DB">
            <w:pPr>
              <w:spacing w:line="240" w:lineRule="auto"/>
              <w:jc w:val="center"/>
              <w:rPr>
                <w:color w:val="auto"/>
                <w:sz w:val="20"/>
                <w:szCs w:val="20"/>
                <w:lang w:eastAsia="en-US"/>
              </w:rPr>
            </w:pPr>
          </w:p>
        </w:tc>
        <w:tc>
          <w:tcPr>
            <w:tcW w:w="764" w:type="pct"/>
            <w:tcMar>
              <w:top w:w="0" w:type="dxa"/>
              <w:left w:w="0" w:type="dxa"/>
              <w:bottom w:w="0" w:type="dxa"/>
              <w:right w:w="0" w:type="dxa"/>
            </w:tcMar>
          </w:tcPr>
          <w:p w14:paraId="7FD1AC22" w14:textId="77777777" w:rsidR="00440FB2" w:rsidRPr="00942E28" w:rsidRDefault="00440FB2" w:rsidP="003657DB">
            <w:pPr>
              <w:spacing w:line="240" w:lineRule="auto"/>
              <w:jc w:val="center"/>
              <w:rPr>
                <w:color w:val="auto"/>
                <w:sz w:val="20"/>
                <w:szCs w:val="20"/>
                <w:lang w:eastAsia="en-US"/>
              </w:rPr>
            </w:pPr>
          </w:p>
        </w:tc>
      </w:tr>
      <w:tr w:rsidR="00440FB2" w:rsidRPr="00942E28" w14:paraId="3182CDFC" w14:textId="77777777">
        <w:tc>
          <w:tcPr>
            <w:tcW w:w="189" w:type="pct"/>
          </w:tcPr>
          <w:p w14:paraId="1900FE71" w14:textId="77777777" w:rsidR="00440FB2" w:rsidRPr="00942E28" w:rsidRDefault="00440FB2" w:rsidP="003657DB">
            <w:pPr>
              <w:spacing w:line="240" w:lineRule="auto"/>
              <w:jc w:val="center"/>
              <w:rPr>
                <w:color w:val="auto"/>
                <w:sz w:val="20"/>
                <w:szCs w:val="20"/>
                <w:lang w:eastAsia="en-US"/>
              </w:rPr>
            </w:pPr>
            <w:r w:rsidRPr="00942E28">
              <w:rPr>
                <w:color w:val="auto"/>
                <w:sz w:val="20"/>
                <w:szCs w:val="20"/>
                <w:lang w:eastAsia="en-US"/>
              </w:rPr>
              <w:t>....</w:t>
            </w:r>
          </w:p>
        </w:tc>
        <w:tc>
          <w:tcPr>
            <w:tcW w:w="451" w:type="pct"/>
            <w:vMerge/>
          </w:tcPr>
          <w:p w14:paraId="562E023A" w14:textId="77777777" w:rsidR="00440FB2" w:rsidRPr="00942E28" w:rsidRDefault="00440FB2" w:rsidP="003657DB">
            <w:pPr>
              <w:spacing w:line="240" w:lineRule="auto"/>
              <w:jc w:val="center"/>
              <w:rPr>
                <w:color w:val="auto"/>
                <w:sz w:val="20"/>
                <w:szCs w:val="20"/>
                <w:lang w:eastAsia="en-US"/>
              </w:rPr>
            </w:pPr>
          </w:p>
        </w:tc>
        <w:tc>
          <w:tcPr>
            <w:tcW w:w="806" w:type="pct"/>
          </w:tcPr>
          <w:p w14:paraId="3E18485B" w14:textId="77777777" w:rsidR="00440FB2" w:rsidRPr="00942E28" w:rsidRDefault="00440FB2" w:rsidP="003657DB">
            <w:pPr>
              <w:spacing w:line="240" w:lineRule="auto"/>
              <w:jc w:val="center"/>
              <w:rPr>
                <w:color w:val="auto"/>
                <w:sz w:val="20"/>
                <w:szCs w:val="20"/>
                <w:lang w:eastAsia="en-US"/>
              </w:rPr>
            </w:pPr>
          </w:p>
        </w:tc>
        <w:tc>
          <w:tcPr>
            <w:tcW w:w="536" w:type="pct"/>
          </w:tcPr>
          <w:p w14:paraId="449CAA5E" w14:textId="77777777" w:rsidR="00440FB2" w:rsidRPr="00942E28" w:rsidRDefault="00440FB2" w:rsidP="003657DB">
            <w:pPr>
              <w:spacing w:line="240" w:lineRule="auto"/>
              <w:jc w:val="center"/>
              <w:rPr>
                <w:color w:val="auto"/>
                <w:sz w:val="20"/>
                <w:szCs w:val="20"/>
                <w:lang w:eastAsia="en-US"/>
              </w:rPr>
            </w:pPr>
          </w:p>
        </w:tc>
        <w:tc>
          <w:tcPr>
            <w:tcW w:w="628" w:type="pct"/>
          </w:tcPr>
          <w:p w14:paraId="4940B3C9" w14:textId="77777777" w:rsidR="00440FB2" w:rsidRPr="00942E28" w:rsidRDefault="00440FB2" w:rsidP="003657DB">
            <w:pPr>
              <w:spacing w:line="240" w:lineRule="auto"/>
              <w:jc w:val="center"/>
              <w:rPr>
                <w:color w:val="auto"/>
                <w:sz w:val="20"/>
                <w:szCs w:val="20"/>
                <w:lang w:eastAsia="en-US"/>
              </w:rPr>
            </w:pPr>
          </w:p>
        </w:tc>
        <w:tc>
          <w:tcPr>
            <w:tcW w:w="570" w:type="pct"/>
          </w:tcPr>
          <w:p w14:paraId="523E057A" w14:textId="77777777" w:rsidR="00440FB2" w:rsidRPr="00942E28" w:rsidRDefault="00440FB2" w:rsidP="003657DB">
            <w:pPr>
              <w:spacing w:line="240" w:lineRule="auto"/>
              <w:jc w:val="center"/>
              <w:rPr>
                <w:color w:val="auto"/>
                <w:sz w:val="20"/>
                <w:szCs w:val="20"/>
                <w:lang w:eastAsia="en-US"/>
              </w:rPr>
            </w:pPr>
          </w:p>
        </w:tc>
        <w:tc>
          <w:tcPr>
            <w:tcW w:w="486" w:type="pct"/>
          </w:tcPr>
          <w:p w14:paraId="306502E5" w14:textId="77777777" w:rsidR="00440FB2" w:rsidRPr="00942E28" w:rsidRDefault="00440FB2" w:rsidP="003657DB">
            <w:pPr>
              <w:spacing w:line="240" w:lineRule="auto"/>
              <w:jc w:val="center"/>
              <w:rPr>
                <w:color w:val="auto"/>
                <w:sz w:val="20"/>
                <w:szCs w:val="20"/>
                <w:lang w:eastAsia="en-US"/>
              </w:rPr>
            </w:pPr>
          </w:p>
        </w:tc>
        <w:tc>
          <w:tcPr>
            <w:tcW w:w="570" w:type="pct"/>
            <w:tcMar>
              <w:top w:w="0" w:type="dxa"/>
              <w:left w:w="0" w:type="dxa"/>
              <w:bottom w:w="0" w:type="dxa"/>
              <w:right w:w="0" w:type="dxa"/>
            </w:tcMar>
          </w:tcPr>
          <w:p w14:paraId="2E2CE269" w14:textId="77777777" w:rsidR="00440FB2" w:rsidRPr="00942E28" w:rsidRDefault="00440FB2" w:rsidP="003657DB">
            <w:pPr>
              <w:spacing w:line="240" w:lineRule="auto"/>
              <w:jc w:val="center"/>
              <w:rPr>
                <w:color w:val="auto"/>
                <w:sz w:val="20"/>
                <w:szCs w:val="20"/>
                <w:lang w:eastAsia="en-US"/>
              </w:rPr>
            </w:pPr>
          </w:p>
        </w:tc>
        <w:tc>
          <w:tcPr>
            <w:tcW w:w="764" w:type="pct"/>
            <w:tcMar>
              <w:top w:w="100" w:type="dxa"/>
              <w:left w:w="100" w:type="dxa"/>
              <w:bottom w:w="100" w:type="dxa"/>
              <w:right w:w="100" w:type="dxa"/>
            </w:tcMar>
          </w:tcPr>
          <w:p w14:paraId="0AF69A1C" w14:textId="77777777" w:rsidR="00440FB2" w:rsidRPr="00942E28" w:rsidRDefault="00440FB2" w:rsidP="003657DB">
            <w:pPr>
              <w:spacing w:line="240" w:lineRule="auto"/>
              <w:jc w:val="center"/>
              <w:rPr>
                <w:color w:val="auto"/>
                <w:sz w:val="20"/>
                <w:szCs w:val="20"/>
                <w:lang w:eastAsia="en-US"/>
              </w:rPr>
            </w:pPr>
          </w:p>
        </w:tc>
      </w:tr>
    </w:tbl>
    <w:p w14:paraId="0224FDAA" w14:textId="77777777" w:rsidR="00A77B3E" w:rsidRPr="00942E28" w:rsidRDefault="00440FB2" w:rsidP="00942E28">
      <w:pPr>
        <w:spacing w:after="120" w:line="240" w:lineRule="auto"/>
        <w:ind w:firstLine="720"/>
        <w:jc w:val="both"/>
        <w:rPr>
          <w:b/>
          <w:color w:val="auto"/>
          <w:sz w:val="20"/>
          <w:szCs w:val="20"/>
        </w:rPr>
      </w:pPr>
      <w:r w:rsidRPr="00942E28">
        <w:rPr>
          <w:b/>
          <w:color w:val="auto"/>
          <w:sz w:val="20"/>
          <w:szCs w:val="20"/>
          <w:lang w:eastAsia="en-US"/>
        </w:rPr>
        <w:t>II. KẾT QUẢ TÁI CHẾ SẢN PHẨM, BAO BÌ</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0" w:type="dxa"/>
        </w:tblCellMar>
        <w:tblLook w:val="00A0" w:firstRow="1" w:lastRow="0" w:firstColumn="1" w:lastColumn="0" w:noHBand="0" w:noVBand="0"/>
      </w:tblPr>
      <w:tblGrid>
        <w:gridCol w:w="533"/>
        <w:gridCol w:w="1107"/>
        <w:gridCol w:w="1359"/>
        <w:gridCol w:w="823"/>
        <w:gridCol w:w="1702"/>
        <w:gridCol w:w="1219"/>
        <w:gridCol w:w="1333"/>
        <w:gridCol w:w="1043"/>
        <w:gridCol w:w="1886"/>
        <w:gridCol w:w="1473"/>
        <w:gridCol w:w="1470"/>
      </w:tblGrid>
      <w:tr w:rsidR="0053667B" w:rsidRPr="00942E28" w14:paraId="3610EE2F" w14:textId="77777777">
        <w:tc>
          <w:tcPr>
            <w:tcW w:w="191" w:type="pct"/>
            <w:vMerge w:val="restart"/>
          </w:tcPr>
          <w:p w14:paraId="60241050" w14:textId="77777777" w:rsidR="0053667B" w:rsidRPr="00942E28" w:rsidRDefault="0053667B" w:rsidP="003657DB">
            <w:pPr>
              <w:spacing w:line="240" w:lineRule="auto"/>
              <w:jc w:val="center"/>
              <w:rPr>
                <w:b/>
                <w:color w:val="auto"/>
                <w:sz w:val="20"/>
                <w:szCs w:val="20"/>
                <w:lang w:eastAsia="en-US"/>
              </w:rPr>
            </w:pPr>
            <w:r w:rsidRPr="00942E28">
              <w:rPr>
                <w:b/>
                <w:color w:val="auto"/>
                <w:sz w:val="20"/>
                <w:szCs w:val="20"/>
                <w:lang w:eastAsia="en-US"/>
              </w:rPr>
              <w:t>TT</w:t>
            </w:r>
          </w:p>
        </w:tc>
        <w:tc>
          <w:tcPr>
            <w:tcW w:w="397" w:type="pct"/>
            <w:vMerge w:val="restart"/>
          </w:tcPr>
          <w:p w14:paraId="6292B7B0" w14:textId="77777777" w:rsidR="0053667B" w:rsidRPr="00942E28" w:rsidRDefault="0053667B" w:rsidP="003657DB">
            <w:pPr>
              <w:spacing w:line="240" w:lineRule="auto"/>
              <w:jc w:val="center"/>
              <w:rPr>
                <w:b/>
                <w:color w:val="auto"/>
                <w:sz w:val="20"/>
                <w:szCs w:val="20"/>
                <w:lang w:eastAsia="en-US"/>
              </w:rPr>
            </w:pPr>
            <w:r w:rsidRPr="00942E28">
              <w:rPr>
                <w:b/>
                <w:color w:val="auto"/>
                <w:sz w:val="20"/>
                <w:szCs w:val="20"/>
                <w:lang w:eastAsia="en-US"/>
              </w:rPr>
              <w:t>Nhóm sản phẩm, bao bì</w:t>
            </w:r>
          </w:p>
        </w:tc>
        <w:tc>
          <w:tcPr>
            <w:tcW w:w="2307" w:type="pct"/>
            <w:gridSpan w:val="5"/>
          </w:tcPr>
          <w:p w14:paraId="319DB7A0" w14:textId="77777777" w:rsidR="0053667B" w:rsidRPr="00942E28" w:rsidRDefault="0053667B" w:rsidP="003657DB">
            <w:pPr>
              <w:spacing w:line="240" w:lineRule="auto"/>
              <w:jc w:val="center"/>
              <w:rPr>
                <w:b/>
                <w:color w:val="auto"/>
                <w:sz w:val="20"/>
                <w:szCs w:val="20"/>
                <w:lang w:eastAsia="en-US"/>
              </w:rPr>
            </w:pPr>
            <w:r w:rsidRPr="00942E28">
              <w:rPr>
                <w:b/>
                <w:color w:val="auto"/>
                <w:sz w:val="20"/>
                <w:szCs w:val="20"/>
                <w:lang w:eastAsia="en-US"/>
              </w:rPr>
              <w:t>Kế hoạch tái chế sản phẩm, bao bì</w:t>
            </w:r>
          </w:p>
        </w:tc>
        <w:tc>
          <w:tcPr>
            <w:tcW w:w="1050" w:type="pct"/>
            <w:gridSpan w:val="2"/>
            <w:tcMar>
              <w:top w:w="0" w:type="dxa"/>
              <w:left w:w="0" w:type="dxa"/>
              <w:bottom w:w="0" w:type="dxa"/>
              <w:right w:w="0" w:type="dxa"/>
            </w:tcMar>
          </w:tcPr>
          <w:p w14:paraId="0A9A430E" w14:textId="77777777" w:rsidR="0053667B" w:rsidRPr="00942E28" w:rsidRDefault="0053667B" w:rsidP="003657DB">
            <w:pPr>
              <w:spacing w:line="240" w:lineRule="auto"/>
              <w:jc w:val="center"/>
              <w:rPr>
                <w:b/>
                <w:color w:val="auto"/>
                <w:sz w:val="20"/>
                <w:szCs w:val="20"/>
                <w:lang w:eastAsia="en-US"/>
              </w:rPr>
            </w:pPr>
            <w:r w:rsidRPr="00942E28">
              <w:rPr>
                <w:b/>
                <w:color w:val="auto"/>
                <w:sz w:val="20"/>
                <w:szCs w:val="20"/>
                <w:lang w:eastAsia="en-US"/>
              </w:rPr>
              <w:t>Kết quả tái chế sản phẩm, bao bì</w:t>
            </w:r>
          </w:p>
        </w:tc>
        <w:tc>
          <w:tcPr>
            <w:tcW w:w="528" w:type="pct"/>
            <w:vMerge w:val="restart"/>
            <w:tcMar>
              <w:top w:w="0" w:type="dxa"/>
              <w:left w:w="0" w:type="dxa"/>
              <w:bottom w:w="0" w:type="dxa"/>
              <w:right w:w="0" w:type="dxa"/>
            </w:tcMar>
          </w:tcPr>
          <w:p w14:paraId="5B0B1FF7" w14:textId="77777777" w:rsidR="0053667B" w:rsidRPr="00942E28" w:rsidRDefault="0053667B" w:rsidP="003657DB">
            <w:pPr>
              <w:spacing w:line="240" w:lineRule="auto"/>
              <w:jc w:val="center"/>
              <w:rPr>
                <w:b/>
                <w:color w:val="auto"/>
                <w:sz w:val="20"/>
                <w:szCs w:val="20"/>
                <w:lang w:eastAsia="en-US"/>
              </w:rPr>
            </w:pPr>
            <w:r w:rsidRPr="00942E28">
              <w:rPr>
                <w:b/>
                <w:color w:val="auto"/>
                <w:sz w:val="20"/>
                <w:szCs w:val="20"/>
                <w:lang w:eastAsia="en-US"/>
              </w:rPr>
              <w:t>Khối lượng sản phẩm, bao bì chưa hoàn thành trách nhiệm</w:t>
            </w:r>
            <w:r w:rsidR="004C5CB2" w:rsidRPr="00942E28">
              <w:rPr>
                <w:b/>
                <w:color w:val="auto"/>
                <w:sz w:val="20"/>
                <w:szCs w:val="20"/>
                <w:lang w:eastAsia="en-US"/>
              </w:rPr>
              <w:br/>
            </w:r>
            <w:r w:rsidRPr="00942E28">
              <w:rPr>
                <w:color w:val="auto"/>
                <w:sz w:val="20"/>
                <w:szCs w:val="20"/>
                <w:lang w:eastAsia="en-US"/>
              </w:rPr>
              <w:t>(k</w:t>
            </w:r>
            <w:r w:rsidR="004C5CB2" w:rsidRPr="00942E28">
              <w:rPr>
                <w:color w:val="auto"/>
                <w:sz w:val="20"/>
                <w:szCs w:val="20"/>
                <w:lang w:eastAsia="en-US"/>
              </w:rPr>
              <w:t>g</w:t>
            </w:r>
            <w:r w:rsidRPr="00942E28">
              <w:rPr>
                <w:color w:val="auto"/>
                <w:sz w:val="20"/>
                <w:szCs w:val="20"/>
                <w:lang w:eastAsia="en-US"/>
              </w:rPr>
              <w:t>)</w:t>
            </w:r>
          </w:p>
        </w:tc>
        <w:tc>
          <w:tcPr>
            <w:tcW w:w="527" w:type="pct"/>
            <w:vMerge w:val="restart"/>
            <w:tcMar>
              <w:top w:w="100" w:type="dxa"/>
              <w:left w:w="100" w:type="dxa"/>
              <w:bottom w:w="100" w:type="dxa"/>
              <w:right w:w="100" w:type="dxa"/>
            </w:tcMar>
          </w:tcPr>
          <w:p w14:paraId="54D62331" w14:textId="77777777" w:rsidR="0053667B" w:rsidRPr="00942E28" w:rsidRDefault="0053667B" w:rsidP="003657DB">
            <w:pPr>
              <w:spacing w:line="240" w:lineRule="auto"/>
              <w:jc w:val="center"/>
              <w:rPr>
                <w:b/>
                <w:color w:val="auto"/>
                <w:sz w:val="20"/>
                <w:szCs w:val="20"/>
                <w:lang w:eastAsia="en-US"/>
              </w:rPr>
            </w:pPr>
            <w:r w:rsidRPr="00942E28">
              <w:rPr>
                <w:b/>
                <w:color w:val="auto"/>
                <w:sz w:val="20"/>
                <w:szCs w:val="20"/>
                <w:lang w:eastAsia="en-US"/>
              </w:rPr>
              <w:t>Khối lượng sản phẩm, bao bì tái chế còn dư được bảo lưu</w:t>
            </w:r>
            <w:r w:rsidR="004C5CB2" w:rsidRPr="00942E28">
              <w:rPr>
                <w:b/>
                <w:color w:val="auto"/>
                <w:sz w:val="20"/>
                <w:szCs w:val="20"/>
                <w:lang w:eastAsia="en-US"/>
              </w:rPr>
              <w:br/>
            </w:r>
            <w:r w:rsidRPr="00942E28">
              <w:rPr>
                <w:color w:val="auto"/>
                <w:sz w:val="20"/>
                <w:szCs w:val="20"/>
                <w:lang w:eastAsia="en-US"/>
              </w:rPr>
              <w:t>(kg)</w:t>
            </w:r>
          </w:p>
        </w:tc>
      </w:tr>
      <w:tr w:rsidR="0053667B" w:rsidRPr="00942E28" w14:paraId="28DF97D0" w14:textId="77777777">
        <w:tc>
          <w:tcPr>
            <w:tcW w:w="191" w:type="pct"/>
            <w:vMerge/>
          </w:tcPr>
          <w:p w14:paraId="428E63AE" w14:textId="77777777" w:rsidR="0053667B" w:rsidRPr="00942E28" w:rsidRDefault="0053667B" w:rsidP="003657DB">
            <w:pPr>
              <w:spacing w:line="240" w:lineRule="auto"/>
              <w:jc w:val="center"/>
              <w:rPr>
                <w:b/>
                <w:color w:val="auto"/>
                <w:sz w:val="20"/>
                <w:szCs w:val="20"/>
                <w:lang w:eastAsia="en-US"/>
              </w:rPr>
            </w:pPr>
          </w:p>
        </w:tc>
        <w:tc>
          <w:tcPr>
            <w:tcW w:w="397" w:type="pct"/>
            <w:vMerge/>
          </w:tcPr>
          <w:p w14:paraId="6B92E58C" w14:textId="77777777" w:rsidR="0053667B" w:rsidRPr="00942E28" w:rsidRDefault="0053667B" w:rsidP="003657DB">
            <w:pPr>
              <w:spacing w:line="240" w:lineRule="auto"/>
              <w:jc w:val="center"/>
              <w:rPr>
                <w:b/>
                <w:color w:val="auto"/>
                <w:sz w:val="20"/>
                <w:szCs w:val="20"/>
                <w:lang w:eastAsia="en-US"/>
              </w:rPr>
            </w:pPr>
          </w:p>
        </w:tc>
        <w:tc>
          <w:tcPr>
            <w:tcW w:w="487" w:type="pct"/>
          </w:tcPr>
          <w:p w14:paraId="7D7D15CE" w14:textId="77777777" w:rsidR="0053667B" w:rsidRPr="00942E28" w:rsidRDefault="0053667B" w:rsidP="003657DB">
            <w:pPr>
              <w:spacing w:line="240" w:lineRule="auto"/>
              <w:jc w:val="center"/>
              <w:rPr>
                <w:b/>
                <w:color w:val="auto"/>
                <w:sz w:val="20"/>
                <w:szCs w:val="20"/>
                <w:lang w:eastAsia="en-US"/>
              </w:rPr>
            </w:pPr>
            <w:r w:rsidRPr="00942E28">
              <w:rPr>
                <w:b/>
                <w:color w:val="auto"/>
                <w:sz w:val="20"/>
                <w:szCs w:val="20"/>
                <w:lang w:eastAsia="en-US"/>
              </w:rPr>
              <w:t>Khối lượng sản phẩm, bao bì đưa ra thị trường năm trước</w:t>
            </w:r>
            <w:r w:rsidR="00953A04" w:rsidRPr="00942E28">
              <w:rPr>
                <w:b/>
                <w:color w:val="auto"/>
                <w:sz w:val="20"/>
                <w:szCs w:val="20"/>
                <w:lang w:eastAsia="en-US"/>
              </w:rPr>
              <w:br/>
            </w:r>
            <w:r w:rsidRPr="00942E28">
              <w:rPr>
                <w:color w:val="auto"/>
                <w:sz w:val="20"/>
                <w:szCs w:val="20"/>
                <w:lang w:eastAsia="en-US"/>
              </w:rPr>
              <w:t>(kg)</w:t>
            </w:r>
          </w:p>
        </w:tc>
        <w:tc>
          <w:tcPr>
            <w:tcW w:w="295" w:type="pct"/>
          </w:tcPr>
          <w:p w14:paraId="42BA7A0B" w14:textId="77777777" w:rsidR="0053667B" w:rsidRPr="00942E28" w:rsidRDefault="0053667B" w:rsidP="003657DB">
            <w:pPr>
              <w:spacing w:line="240" w:lineRule="auto"/>
              <w:jc w:val="center"/>
              <w:rPr>
                <w:b/>
                <w:color w:val="auto"/>
                <w:sz w:val="20"/>
                <w:szCs w:val="20"/>
                <w:lang w:eastAsia="en-US"/>
              </w:rPr>
            </w:pPr>
            <w:r w:rsidRPr="00942E28">
              <w:rPr>
                <w:b/>
                <w:color w:val="auto"/>
                <w:sz w:val="20"/>
                <w:szCs w:val="20"/>
                <w:lang w:eastAsia="en-US"/>
              </w:rPr>
              <w:t>Tỷ lệ tái chế bắt buộc</w:t>
            </w:r>
            <w:r w:rsidR="00E55AD3" w:rsidRPr="00942E28">
              <w:rPr>
                <w:b/>
                <w:color w:val="auto"/>
                <w:sz w:val="20"/>
                <w:szCs w:val="20"/>
                <w:lang w:eastAsia="en-US"/>
              </w:rPr>
              <w:br/>
            </w:r>
            <w:r w:rsidRPr="00942E28">
              <w:rPr>
                <w:color w:val="auto"/>
                <w:sz w:val="20"/>
                <w:szCs w:val="20"/>
                <w:lang w:eastAsia="en-US"/>
              </w:rPr>
              <w:t>(%)</w:t>
            </w:r>
          </w:p>
        </w:tc>
        <w:tc>
          <w:tcPr>
            <w:tcW w:w="610" w:type="pct"/>
          </w:tcPr>
          <w:p w14:paraId="06E8DBBB" w14:textId="77777777" w:rsidR="0053667B" w:rsidRPr="00942E28" w:rsidRDefault="0053667B" w:rsidP="003657DB">
            <w:pPr>
              <w:spacing w:line="240" w:lineRule="auto"/>
              <w:jc w:val="center"/>
              <w:rPr>
                <w:b/>
                <w:color w:val="auto"/>
                <w:sz w:val="20"/>
                <w:szCs w:val="20"/>
                <w:lang w:eastAsia="en-US"/>
              </w:rPr>
            </w:pPr>
            <w:r w:rsidRPr="00942E28">
              <w:rPr>
                <w:b/>
                <w:color w:val="auto"/>
                <w:sz w:val="20"/>
                <w:szCs w:val="20"/>
                <w:lang w:eastAsia="en-US"/>
              </w:rPr>
              <w:t>Khối lượng phải tái chế tính theo khối lượng sản phẩm, bao bì đưa ra thị trường năm trước</w:t>
            </w:r>
            <w:r w:rsidR="00220FEB" w:rsidRPr="00942E28">
              <w:rPr>
                <w:b/>
                <w:color w:val="auto"/>
                <w:sz w:val="20"/>
                <w:szCs w:val="20"/>
                <w:lang w:eastAsia="en-US"/>
              </w:rPr>
              <w:br/>
            </w:r>
            <w:r w:rsidR="00220FEB" w:rsidRPr="00942E28">
              <w:rPr>
                <w:color w:val="auto"/>
                <w:sz w:val="20"/>
                <w:szCs w:val="20"/>
                <w:lang w:eastAsia="en-US"/>
              </w:rPr>
              <w:t>(</w:t>
            </w:r>
            <w:r w:rsidRPr="00942E28">
              <w:rPr>
                <w:color w:val="auto"/>
                <w:sz w:val="20"/>
                <w:szCs w:val="20"/>
                <w:lang w:eastAsia="en-US"/>
              </w:rPr>
              <w:t>kg)</w:t>
            </w:r>
          </w:p>
        </w:tc>
        <w:tc>
          <w:tcPr>
            <w:tcW w:w="437" w:type="pct"/>
          </w:tcPr>
          <w:p w14:paraId="2E423F58" w14:textId="77777777" w:rsidR="0053667B" w:rsidRPr="00942E28" w:rsidRDefault="0053667B" w:rsidP="003657DB">
            <w:pPr>
              <w:spacing w:line="240" w:lineRule="auto"/>
              <w:jc w:val="center"/>
              <w:rPr>
                <w:b/>
                <w:color w:val="auto"/>
                <w:sz w:val="20"/>
                <w:szCs w:val="20"/>
                <w:lang w:eastAsia="en-US"/>
              </w:rPr>
            </w:pPr>
            <w:r w:rsidRPr="00942E28">
              <w:rPr>
                <w:b/>
                <w:color w:val="auto"/>
                <w:sz w:val="20"/>
                <w:szCs w:val="20"/>
                <w:lang w:eastAsia="en-US"/>
              </w:rPr>
              <w:t xml:space="preserve">Khối lượng được bảo lưu và tính cho năm... </w:t>
            </w:r>
            <w:r w:rsidRPr="00942E28">
              <w:rPr>
                <w:color w:val="auto"/>
                <w:sz w:val="20"/>
                <w:szCs w:val="20"/>
                <w:lang w:eastAsia="en-US"/>
              </w:rPr>
              <w:t>(kg)</w:t>
            </w:r>
          </w:p>
        </w:tc>
        <w:tc>
          <w:tcPr>
            <w:tcW w:w="478" w:type="pct"/>
          </w:tcPr>
          <w:p w14:paraId="3E84E577" w14:textId="77777777" w:rsidR="0053667B" w:rsidRPr="00942E28" w:rsidRDefault="0053667B" w:rsidP="003657DB">
            <w:pPr>
              <w:spacing w:line="240" w:lineRule="auto"/>
              <w:jc w:val="center"/>
              <w:rPr>
                <w:b/>
                <w:color w:val="auto"/>
                <w:sz w:val="20"/>
                <w:szCs w:val="20"/>
                <w:lang w:eastAsia="en-US"/>
              </w:rPr>
            </w:pPr>
            <w:r w:rsidRPr="00942E28">
              <w:rPr>
                <w:b/>
                <w:color w:val="auto"/>
                <w:sz w:val="20"/>
                <w:szCs w:val="20"/>
                <w:lang w:eastAsia="en-US"/>
              </w:rPr>
              <w:t>Khối lượng phải tái chế năm...</w:t>
            </w:r>
            <w:r w:rsidR="00130244" w:rsidRPr="00942E28">
              <w:rPr>
                <w:b/>
                <w:color w:val="auto"/>
                <w:sz w:val="20"/>
                <w:szCs w:val="20"/>
                <w:lang w:eastAsia="en-US"/>
              </w:rPr>
              <w:br/>
            </w:r>
            <w:r w:rsidRPr="00942E28">
              <w:rPr>
                <w:color w:val="auto"/>
                <w:sz w:val="20"/>
                <w:szCs w:val="20"/>
                <w:lang w:eastAsia="en-US"/>
              </w:rPr>
              <w:t>(kg)</w:t>
            </w:r>
          </w:p>
        </w:tc>
        <w:tc>
          <w:tcPr>
            <w:tcW w:w="374" w:type="pct"/>
          </w:tcPr>
          <w:p w14:paraId="0B63DF8C" w14:textId="77777777" w:rsidR="0053667B" w:rsidRPr="00942E28" w:rsidRDefault="0053667B" w:rsidP="003657DB">
            <w:pPr>
              <w:spacing w:line="240" w:lineRule="auto"/>
              <w:jc w:val="center"/>
              <w:rPr>
                <w:b/>
                <w:color w:val="auto"/>
                <w:sz w:val="20"/>
                <w:szCs w:val="20"/>
                <w:lang w:eastAsia="en-US"/>
              </w:rPr>
            </w:pPr>
            <w:r w:rsidRPr="00942E28">
              <w:rPr>
                <w:b/>
                <w:color w:val="auto"/>
                <w:sz w:val="20"/>
                <w:szCs w:val="20"/>
                <w:lang w:eastAsia="en-US"/>
              </w:rPr>
              <w:t>Khối lượng đã tái chế năm...</w:t>
            </w:r>
            <w:r w:rsidR="00130244" w:rsidRPr="00942E28">
              <w:rPr>
                <w:b/>
                <w:color w:val="auto"/>
                <w:sz w:val="20"/>
                <w:szCs w:val="20"/>
                <w:lang w:eastAsia="en-US"/>
              </w:rPr>
              <w:br/>
            </w:r>
            <w:r w:rsidRPr="00942E28">
              <w:rPr>
                <w:color w:val="auto"/>
                <w:sz w:val="20"/>
                <w:szCs w:val="20"/>
                <w:lang w:eastAsia="en-US"/>
              </w:rPr>
              <w:t>(kg)</w:t>
            </w:r>
          </w:p>
        </w:tc>
        <w:tc>
          <w:tcPr>
            <w:tcW w:w="676" w:type="pct"/>
          </w:tcPr>
          <w:p w14:paraId="1183C51F" w14:textId="77777777" w:rsidR="0053667B" w:rsidRPr="00942E28" w:rsidRDefault="008116A5" w:rsidP="003657DB">
            <w:pPr>
              <w:spacing w:line="240" w:lineRule="auto"/>
              <w:jc w:val="center"/>
              <w:rPr>
                <w:b/>
                <w:color w:val="auto"/>
                <w:sz w:val="20"/>
                <w:szCs w:val="20"/>
                <w:lang w:eastAsia="en-US"/>
              </w:rPr>
            </w:pPr>
            <w:r w:rsidRPr="00942E28">
              <w:rPr>
                <w:b/>
                <w:color w:val="auto"/>
                <w:sz w:val="20"/>
                <w:szCs w:val="20"/>
                <w:lang w:eastAsia="en-US"/>
              </w:rPr>
              <w:t>Tỷ lệ tái chế đạt được</w:t>
            </w:r>
            <w:r w:rsidRPr="00942E28">
              <w:rPr>
                <w:b/>
                <w:color w:val="auto"/>
                <w:sz w:val="20"/>
                <w:szCs w:val="20"/>
                <w:lang w:eastAsia="en-US"/>
              </w:rPr>
              <w:br/>
            </w:r>
            <w:r w:rsidR="0053667B" w:rsidRPr="00942E28">
              <w:rPr>
                <w:color w:val="auto"/>
                <w:sz w:val="20"/>
                <w:szCs w:val="20"/>
                <w:lang w:eastAsia="en-US"/>
              </w:rPr>
              <w:t>(%)</w:t>
            </w:r>
          </w:p>
        </w:tc>
        <w:tc>
          <w:tcPr>
            <w:tcW w:w="528" w:type="pct"/>
            <w:vMerge/>
            <w:tcMar>
              <w:top w:w="100" w:type="dxa"/>
              <w:left w:w="100" w:type="dxa"/>
              <w:bottom w:w="100" w:type="dxa"/>
              <w:right w:w="100" w:type="dxa"/>
            </w:tcMar>
          </w:tcPr>
          <w:p w14:paraId="072DDFC7" w14:textId="77777777" w:rsidR="0053667B" w:rsidRPr="00942E28" w:rsidRDefault="0053667B" w:rsidP="003657DB">
            <w:pPr>
              <w:spacing w:line="240" w:lineRule="auto"/>
              <w:jc w:val="center"/>
              <w:rPr>
                <w:b/>
                <w:color w:val="auto"/>
                <w:sz w:val="20"/>
                <w:szCs w:val="20"/>
                <w:lang w:eastAsia="en-US"/>
              </w:rPr>
            </w:pPr>
          </w:p>
        </w:tc>
        <w:tc>
          <w:tcPr>
            <w:tcW w:w="527" w:type="pct"/>
            <w:vMerge/>
            <w:tcMar>
              <w:top w:w="0" w:type="dxa"/>
              <w:left w:w="0" w:type="dxa"/>
              <w:bottom w:w="0" w:type="dxa"/>
              <w:right w:w="0" w:type="dxa"/>
            </w:tcMar>
          </w:tcPr>
          <w:p w14:paraId="05EE7A89" w14:textId="77777777" w:rsidR="0053667B" w:rsidRPr="00942E28" w:rsidRDefault="0053667B" w:rsidP="003657DB">
            <w:pPr>
              <w:spacing w:line="240" w:lineRule="auto"/>
              <w:jc w:val="center"/>
              <w:rPr>
                <w:b/>
                <w:color w:val="auto"/>
                <w:sz w:val="20"/>
                <w:szCs w:val="20"/>
                <w:lang w:eastAsia="en-US"/>
              </w:rPr>
            </w:pPr>
          </w:p>
        </w:tc>
      </w:tr>
      <w:tr w:rsidR="0053667B" w:rsidRPr="00942E28" w14:paraId="1832A186" w14:textId="77777777">
        <w:tc>
          <w:tcPr>
            <w:tcW w:w="191" w:type="pct"/>
            <w:tcMar>
              <w:top w:w="0" w:type="dxa"/>
              <w:left w:w="0" w:type="dxa"/>
              <w:bottom w:w="0" w:type="dxa"/>
              <w:right w:w="0" w:type="dxa"/>
            </w:tcMar>
            <w:vAlign w:val="center"/>
          </w:tcPr>
          <w:p w14:paraId="24CFC953"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(1)</w:t>
            </w:r>
          </w:p>
        </w:tc>
        <w:tc>
          <w:tcPr>
            <w:tcW w:w="397" w:type="pct"/>
            <w:tcMar>
              <w:top w:w="0" w:type="dxa"/>
              <w:left w:w="0" w:type="dxa"/>
              <w:bottom w:w="0" w:type="dxa"/>
              <w:right w:w="0" w:type="dxa"/>
            </w:tcMar>
            <w:vAlign w:val="center"/>
          </w:tcPr>
          <w:p w14:paraId="526B48EC"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(2)</w:t>
            </w:r>
          </w:p>
        </w:tc>
        <w:tc>
          <w:tcPr>
            <w:tcW w:w="487" w:type="pct"/>
            <w:tcMar>
              <w:top w:w="0" w:type="dxa"/>
              <w:left w:w="0" w:type="dxa"/>
              <w:bottom w:w="0" w:type="dxa"/>
              <w:right w:w="0" w:type="dxa"/>
            </w:tcMar>
            <w:vAlign w:val="center"/>
          </w:tcPr>
          <w:p w14:paraId="78D9626B"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(3)</w:t>
            </w:r>
          </w:p>
        </w:tc>
        <w:tc>
          <w:tcPr>
            <w:tcW w:w="295" w:type="pct"/>
            <w:tcMar>
              <w:top w:w="0" w:type="dxa"/>
              <w:left w:w="0" w:type="dxa"/>
              <w:bottom w:w="0" w:type="dxa"/>
              <w:right w:w="0" w:type="dxa"/>
            </w:tcMar>
            <w:vAlign w:val="center"/>
          </w:tcPr>
          <w:p w14:paraId="46A19729"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(4)</w:t>
            </w:r>
          </w:p>
        </w:tc>
        <w:tc>
          <w:tcPr>
            <w:tcW w:w="610" w:type="pct"/>
            <w:tcMar>
              <w:top w:w="0" w:type="dxa"/>
              <w:left w:w="0" w:type="dxa"/>
              <w:bottom w:w="0" w:type="dxa"/>
              <w:right w:w="0" w:type="dxa"/>
            </w:tcMar>
            <w:vAlign w:val="center"/>
          </w:tcPr>
          <w:p w14:paraId="4030D623"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(5) = (3)</w:t>
            </w:r>
            <w:r w:rsidR="00140732" w:rsidRPr="00942E28">
              <w:rPr>
                <w:b/>
                <w:color w:val="auto"/>
                <w:sz w:val="20"/>
                <w:szCs w:val="20"/>
                <w:lang w:eastAsia="en-US"/>
              </w:rPr>
              <w:t xml:space="preserve"> </w:t>
            </w:r>
            <w:r w:rsidRPr="00942E28">
              <w:rPr>
                <w:b/>
                <w:color w:val="auto"/>
                <w:sz w:val="20"/>
                <w:szCs w:val="20"/>
                <w:lang w:eastAsia="en-US"/>
              </w:rPr>
              <w:t>x</w:t>
            </w:r>
            <w:r w:rsidR="00140732" w:rsidRPr="00942E28">
              <w:rPr>
                <w:b/>
                <w:color w:val="auto"/>
                <w:sz w:val="20"/>
                <w:szCs w:val="20"/>
                <w:lang w:eastAsia="en-US"/>
              </w:rPr>
              <w:t xml:space="preserve"> </w:t>
            </w:r>
            <w:r w:rsidRPr="00942E28">
              <w:rPr>
                <w:b/>
                <w:color w:val="auto"/>
                <w:sz w:val="20"/>
                <w:szCs w:val="20"/>
                <w:lang w:eastAsia="en-US"/>
              </w:rPr>
              <w:t>(4)</w:t>
            </w:r>
          </w:p>
        </w:tc>
        <w:tc>
          <w:tcPr>
            <w:tcW w:w="437" w:type="pct"/>
            <w:tcMar>
              <w:top w:w="0" w:type="dxa"/>
              <w:left w:w="0" w:type="dxa"/>
              <w:bottom w:w="0" w:type="dxa"/>
              <w:right w:w="0" w:type="dxa"/>
            </w:tcMar>
            <w:vAlign w:val="center"/>
          </w:tcPr>
          <w:p w14:paraId="2C93D92E"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(6)</w:t>
            </w:r>
          </w:p>
        </w:tc>
        <w:tc>
          <w:tcPr>
            <w:tcW w:w="478" w:type="pct"/>
            <w:tcMar>
              <w:top w:w="0" w:type="dxa"/>
              <w:left w:w="0" w:type="dxa"/>
              <w:bottom w:w="0" w:type="dxa"/>
              <w:right w:w="0" w:type="dxa"/>
            </w:tcMar>
            <w:vAlign w:val="center"/>
          </w:tcPr>
          <w:p w14:paraId="3EFF72BB"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(7) = (5) - (6)</w:t>
            </w:r>
          </w:p>
        </w:tc>
        <w:tc>
          <w:tcPr>
            <w:tcW w:w="374" w:type="pct"/>
            <w:tcMar>
              <w:top w:w="0" w:type="dxa"/>
              <w:left w:w="0" w:type="dxa"/>
              <w:bottom w:w="0" w:type="dxa"/>
              <w:right w:w="0" w:type="dxa"/>
            </w:tcMar>
            <w:vAlign w:val="center"/>
          </w:tcPr>
          <w:p w14:paraId="68E15289"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(8)</w:t>
            </w:r>
          </w:p>
        </w:tc>
        <w:tc>
          <w:tcPr>
            <w:tcW w:w="676" w:type="pct"/>
            <w:tcMar>
              <w:top w:w="0" w:type="dxa"/>
              <w:left w:w="0" w:type="dxa"/>
              <w:bottom w:w="0" w:type="dxa"/>
              <w:right w:w="0" w:type="dxa"/>
            </w:tcMar>
            <w:vAlign w:val="center"/>
          </w:tcPr>
          <w:p w14:paraId="27285379"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 xml:space="preserve">(9) = </w:t>
            </w:r>
            <w:r w:rsidR="00474E65" w:rsidRPr="00942E28">
              <w:rPr>
                <w:b/>
                <w:color w:val="auto"/>
                <w:sz w:val="20"/>
                <w:szCs w:val="20"/>
                <w:lang w:eastAsia="en-US"/>
              </w:rPr>
              <w:t>[</w:t>
            </w:r>
            <w:r w:rsidRPr="00942E28">
              <w:rPr>
                <w:b/>
                <w:color w:val="auto"/>
                <w:sz w:val="20"/>
                <w:szCs w:val="20"/>
                <w:lang w:eastAsia="en-US"/>
              </w:rPr>
              <w:t>(8) + (6)] / (3)</w:t>
            </w:r>
          </w:p>
        </w:tc>
        <w:tc>
          <w:tcPr>
            <w:tcW w:w="528" w:type="pct"/>
            <w:tcMar>
              <w:top w:w="0" w:type="dxa"/>
              <w:left w:w="0" w:type="dxa"/>
              <w:bottom w:w="0" w:type="dxa"/>
              <w:right w:w="0" w:type="dxa"/>
            </w:tcMar>
            <w:vAlign w:val="center"/>
          </w:tcPr>
          <w:p w14:paraId="51170C8B"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(10) = (7) - (8)</w:t>
            </w:r>
          </w:p>
        </w:tc>
        <w:tc>
          <w:tcPr>
            <w:tcW w:w="527" w:type="pct"/>
            <w:tcMar>
              <w:top w:w="0" w:type="dxa"/>
              <w:left w:w="0" w:type="dxa"/>
              <w:bottom w:w="0" w:type="dxa"/>
              <w:right w:w="0" w:type="dxa"/>
            </w:tcMar>
            <w:vAlign w:val="center"/>
          </w:tcPr>
          <w:p w14:paraId="7C490430" w14:textId="77777777" w:rsidR="00A77B3E" w:rsidRPr="00942E28" w:rsidRDefault="00224D52" w:rsidP="003657DB">
            <w:pPr>
              <w:spacing w:line="240" w:lineRule="auto"/>
              <w:jc w:val="center"/>
              <w:rPr>
                <w:b/>
                <w:color w:val="auto"/>
                <w:sz w:val="20"/>
                <w:szCs w:val="20"/>
                <w:lang w:eastAsia="en-US"/>
              </w:rPr>
            </w:pPr>
            <w:r w:rsidRPr="00942E28">
              <w:rPr>
                <w:b/>
                <w:color w:val="auto"/>
                <w:sz w:val="20"/>
                <w:szCs w:val="20"/>
                <w:lang w:eastAsia="en-US"/>
              </w:rPr>
              <w:t>(11) = (8) - (7)</w:t>
            </w:r>
          </w:p>
        </w:tc>
      </w:tr>
      <w:tr w:rsidR="0053667B" w:rsidRPr="00942E28" w14:paraId="538568C8" w14:textId="77777777">
        <w:tc>
          <w:tcPr>
            <w:tcW w:w="191" w:type="pct"/>
            <w:tcMar>
              <w:top w:w="0" w:type="dxa"/>
              <w:left w:w="0" w:type="dxa"/>
              <w:bottom w:w="0" w:type="dxa"/>
              <w:right w:w="0" w:type="dxa"/>
            </w:tcMar>
            <w:vAlign w:val="center"/>
          </w:tcPr>
          <w:p w14:paraId="696B3D5C" w14:textId="77777777" w:rsidR="00A77B3E" w:rsidRPr="00942E28" w:rsidRDefault="00224D52" w:rsidP="003657DB">
            <w:pPr>
              <w:spacing w:line="240" w:lineRule="auto"/>
              <w:jc w:val="center"/>
              <w:rPr>
                <w:color w:val="auto"/>
                <w:sz w:val="20"/>
                <w:szCs w:val="20"/>
                <w:lang w:eastAsia="en-US"/>
              </w:rPr>
            </w:pPr>
            <w:r w:rsidRPr="00942E28">
              <w:rPr>
                <w:color w:val="auto"/>
                <w:sz w:val="20"/>
                <w:szCs w:val="20"/>
                <w:lang w:eastAsia="en-US"/>
              </w:rPr>
              <w:t>1</w:t>
            </w:r>
          </w:p>
        </w:tc>
        <w:tc>
          <w:tcPr>
            <w:tcW w:w="397" w:type="pct"/>
            <w:tcMar>
              <w:top w:w="0" w:type="dxa"/>
              <w:left w:w="0" w:type="dxa"/>
              <w:bottom w:w="0" w:type="dxa"/>
              <w:right w:w="0" w:type="dxa"/>
            </w:tcMar>
            <w:vAlign w:val="center"/>
          </w:tcPr>
          <w:p w14:paraId="521DEEA7" w14:textId="77777777" w:rsidR="00A77B3E" w:rsidRPr="00942E28" w:rsidRDefault="00A77B3E" w:rsidP="003657DB">
            <w:pPr>
              <w:spacing w:line="240" w:lineRule="auto"/>
              <w:jc w:val="center"/>
              <w:rPr>
                <w:color w:val="auto"/>
                <w:sz w:val="20"/>
                <w:szCs w:val="20"/>
                <w:lang w:eastAsia="en-US"/>
              </w:rPr>
            </w:pPr>
          </w:p>
        </w:tc>
        <w:tc>
          <w:tcPr>
            <w:tcW w:w="487" w:type="pct"/>
            <w:tcMar>
              <w:top w:w="0" w:type="dxa"/>
              <w:left w:w="0" w:type="dxa"/>
              <w:bottom w:w="0" w:type="dxa"/>
              <w:right w:w="0" w:type="dxa"/>
            </w:tcMar>
            <w:vAlign w:val="center"/>
          </w:tcPr>
          <w:p w14:paraId="61595CA6" w14:textId="77777777" w:rsidR="00A77B3E" w:rsidRPr="00942E28" w:rsidRDefault="00A77B3E" w:rsidP="003657DB">
            <w:pPr>
              <w:spacing w:line="240" w:lineRule="auto"/>
              <w:jc w:val="center"/>
              <w:rPr>
                <w:color w:val="auto"/>
                <w:sz w:val="20"/>
                <w:szCs w:val="20"/>
                <w:lang w:eastAsia="en-US"/>
              </w:rPr>
            </w:pPr>
          </w:p>
        </w:tc>
        <w:tc>
          <w:tcPr>
            <w:tcW w:w="295" w:type="pct"/>
            <w:tcMar>
              <w:top w:w="0" w:type="dxa"/>
              <w:left w:w="0" w:type="dxa"/>
              <w:bottom w:w="0" w:type="dxa"/>
              <w:right w:w="0" w:type="dxa"/>
            </w:tcMar>
            <w:vAlign w:val="center"/>
          </w:tcPr>
          <w:p w14:paraId="3C44404B" w14:textId="77777777" w:rsidR="00A77B3E" w:rsidRPr="00942E28" w:rsidRDefault="00A77B3E" w:rsidP="003657DB">
            <w:pPr>
              <w:spacing w:line="240" w:lineRule="auto"/>
              <w:jc w:val="center"/>
              <w:rPr>
                <w:color w:val="auto"/>
                <w:sz w:val="20"/>
                <w:szCs w:val="20"/>
                <w:lang w:eastAsia="en-US"/>
              </w:rPr>
            </w:pPr>
          </w:p>
        </w:tc>
        <w:tc>
          <w:tcPr>
            <w:tcW w:w="610" w:type="pct"/>
            <w:tcMar>
              <w:top w:w="0" w:type="dxa"/>
              <w:left w:w="0" w:type="dxa"/>
              <w:bottom w:w="0" w:type="dxa"/>
              <w:right w:w="0" w:type="dxa"/>
            </w:tcMar>
            <w:vAlign w:val="center"/>
          </w:tcPr>
          <w:p w14:paraId="21635DFB" w14:textId="77777777" w:rsidR="00A77B3E" w:rsidRPr="00942E28" w:rsidRDefault="00A77B3E" w:rsidP="003657DB">
            <w:pPr>
              <w:spacing w:line="240" w:lineRule="auto"/>
              <w:jc w:val="center"/>
              <w:rPr>
                <w:color w:val="auto"/>
                <w:sz w:val="20"/>
                <w:szCs w:val="20"/>
                <w:lang w:eastAsia="en-US"/>
              </w:rPr>
            </w:pPr>
          </w:p>
        </w:tc>
        <w:tc>
          <w:tcPr>
            <w:tcW w:w="437" w:type="pct"/>
            <w:tcMar>
              <w:top w:w="0" w:type="dxa"/>
              <w:left w:w="0" w:type="dxa"/>
              <w:bottom w:w="0" w:type="dxa"/>
              <w:right w:w="0" w:type="dxa"/>
            </w:tcMar>
            <w:vAlign w:val="center"/>
          </w:tcPr>
          <w:p w14:paraId="7C192CC3" w14:textId="77777777" w:rsidR="00A77B3E" w:rsidRPr="00942E28" w:rsidRDefault="00A77B3E" w:rsidP="003657DB">
            <w:pPr>
              <w:spacing w:line="240" w:lineRule="auto"/>
              <w:jc w:val="center"/>
              <w:rPr>
                <w:color w:val="auto"/>
                <w:sz w:val="20"/>
                <w:szCs w:val="20"/>
                <w:lang w:eastAsia="en-US"/>
              </w:rPr>
            </w:pPr>
          </w:p>
        </w:tc>
        <w:tc>
          <w:tcPr>
            <w:tcW w:w="478" w:type="pct"/>
            <w:tcMar>
              <w:top w:w="0" w:type="dxa"/>
              <w:left w:w="0" w:type="dxa"/>
              <w:bottom w:w="0" w:type="dxa"/>
              <w:right w:w="0" w:type="dxa"/>
            </w:tcMar>
            <w:vAlign w:val="center"/>
          </w:tcPr>
          <w:p w14:paraId="6CD73916" w14:textId="77777777" w:rsidR="00A77B3E" w:rsidRPr="00942E28" w:rsidRDefault="00A77B3E" w:rsidP="003657DB">
            <w:pPr>
              <w:spacing w:line="240" w:lineRule="auto"/>
              <w:jc w:val="center"/>
              <w:rPr>
                <w:color w:val="auto"/>
                <w:sz w:val="20"/>
                <w:szCs w:val="20"/>
                <w:lang w:eastAsia="en-US"/>
              </w:rPr>
            </w:pPr>
          </w:p>
        </w:tc>
        <w:tc>
          <w:tcPr>
            <w:tcW w:w="374" w:type="pct"/>
            <w:tcMar>
              <w:top w:w="0" w:type="dxa"/>
              <w:left w:w="0" w:type="dxa"/>
              <w:bottom w:w="0" w:type="dxa"/>
              <w:right w:w="0" w:type="dxa"/>
            </w:tcMar>
            <w:vAlign w:val="center"/>
          </w:tcPr>
          <w:p w14:paraId="17B5F1C3" w14:textId="77777777" w:rsidR="00A77B3E" w:rsidRPr="00942E28" w:rsidRDefault="00A77B3E" w:rsidP="003657DB">
            <w:pPr>
              <w:spacing w:line="240" w:lineRule="auto"/>
              <w:jc w:val="center"/>
              <w:rPr>
                <w:color w:val="auto"/>
                <w:sz w:val="20"/>
                <w:szCs w:val="20"/>
                <w:lang w:eastAsia="en-US"/>
              </w:rPr>
            </w:pPr>
          </w:p>
        </w:tc>
        <w:tc>
          <w:tcPr>
            <w:tcW w:w="676" w:type="pct"/>
            <w:tcMar>
              <w:top w:w="0" w:type="dxa"/>
              <w:left w:w="0" w:type="dxa"/>
              <w:bottom w:w="0" w:type="dxa"/>
              <w:right w:w="0" w:type="dxa"/>
            </w:tcMar>
            <w:vAlign w:val="center"/>
          </w:tcPr>
          <w:p w14:paraId="3A08878D" w14:textId="77777777" w:rsidR="00A77B3E" w:rsidRPr="00942E28" w:rsidRDefault="00A77B3E" w:rsidP="003657DB">
            <w:pPr>
              <w:spacing w:line="240" w:lineRule="auto"/>
              <w:jc w:val="center"/>
              <w:rPr>
                <w:color w:val="auto"/>
                <w:sz w:val="20"/>
                <w:szCs w:val="20"/>
                <w:lang w:eastAsia="en-US"/>
              </w:rPr>
            </w:pPr>
          </w:p>
        </w:tc>
        <w:tc>
          <w:tcPr>
            <w:tcW w:w="528" w:type="pct"/>
            <w:tcMar>
              <w:top w:w="0" w:type="dxa"/>
              <w:left w:w="0" w:type="dxa"/>
              <w:bottom w:w="0" w:type="dxa"/>
              <w:right w:w="0" w:type="dxa"/>
            </w:tcMar>
            <w:vAlign w:val="center"/>
          </w:tcPr>
          <w:p w14:paraId="74451186" w14:textId="77777777" w:rsidR="00A77B3E" w:rsidRPr="00942E28" w:rsidRDefault="00A77B3E" w:rsidP="003657DB">
            <w:pPr>
              <w:spacing w:line="240" w:lineRule="auto"/>
              <w:jc w:val="center"/>
              <w:rPr>
                <w:color w:val="auto"/>
                <w:sz w:val="20"/>
                <w:szCs w:val="20"/>
                <w:lang w:eastAsia="en-US"/>
              </w:rPr>
            </w:pPr>
          </w:p>
        </w:tc>
        <w:tc>
          <w:tcPr>
            <w:tcW w:w="527" w:type="pct"/>
            <w:tcMar>
              <w:top w:w="0" w:type="dxa"/>
              <w:left w:w="0" w:type="dxa"/>
              <w:bottom w:w="0" w:type="dxa"/>
              <w:right w:w="0" w:type="dxa"/>
            </w:tcMar>
            <w:vAlign w:val="center"/>
          </w:tcPr>
          <w:p w14:paraId="18BE31B3" w14:textId="77777777" w:rsidR="00A77B3E" w:rsidRPr="00942E28" w:rsidRDefault="00A77B3E" w:rsidP="003657DB">
            <w:pPr>
              <w:spacing w:line="240" w:lineRule="auto"/>
              <w:jc w:val="center"/>
              <w:rPr>
                <w:color w:val="auto"/>
                <w:sz w:val="20"/>
                <w:szCs w:val="20"/>
                <w:lang w:eastAsia="en-US"/>
              </w:rPr>
            </w:pPr>
          </w:p>
        </w:tc>
      </w:tr>
      <w:tr w:rsidR="0053667B" w:rsidRPr="00942E28" w14:paraId="74F2A45C" w14:textId="77777777">
        <w:tc>
          <w:tcPr>
            <w:tcW w:w="191" w:type="pct"/>
            <w:tcMar>
              <w:top w:w="0" w:type="dxa"/>
              <w:left w:w="0" w:type="dxa"/>
              <w:bottom w:w="0" w:type="dxa"/>
              <w:right w:w="0" w:type="dxa"/>
            </w:tcMar>
            <w:vAlign w:val="center"/>
          </w:tcPr>
          <w:p w14:paraId="4011A8CF" w14:textId="77777777" w:rsidR="00A77B3E" w:rsidRPr="00942E28" w:rsidRDefault="00140732" w:rsidP="003657DB">
            <w:pPr>
              <w:spacing w:line="240" w:lineRule="auto"/>
              <w:jc w:val="center"/>
              <w:rPr>
                <w:color w:val="auto"/>
                <w:sz w:val="20"/>
                <w:szCs w:val="20"/>
                <w:lang w:eastAsia="en-US"/>
              </w:rPr>
            </w:pPr>
            <w:r w:rsidRPr="00942E28">
              <w:rPr>
                <w:color w:val="auto"/>
                <w:sz w:val="20"/>
                <w:szCs w:val="20"/>
                <w:lang w:eastAsia="en-US"/>
              </w:rPr>
              <w:t>....</w:t>
            </w:r>
          </w:p>
        </w:tc>
        <w:tc>
          <w:tcPr>
            <w:tcW w:w="397" w:type="pct"/>
            <w:tcMar>
              <w:top w:w="0" w:type="dxa"/>
              <w:left w:w="0" w:type="dxa"/>
              <w:bottom w:w="0" w:type="dxa"/>
              <w:right w:w="0" w:type="dxa"/>
            </w:tcMar>
            <w:vAlign w:val="center"/>
          </w:tcPr>
          <w:p w14:paraId="0085D31D" w14:textId="77777777" w:rsidR="00A77B3E" w:rsidRPr="00942E28" w:rsidRDefault="00A77B3E" w:rsidP="003657DB">
            <w:pPr>
              <w:spacing w:line="240" w:lineRule="auto"/>
              <w:jc w:val="center"/>
              <w:rPr>
                <w:color w:val="auto"/>
                <w:sz w:val="20"/>
                <w:szCs w:val="20"/>
                <w:lang w:eastAsia="en-US"/>
              </w:rPr>
            </w:pPr>
          </w:p>
        </w:tc>
        <w:tc>
          <w:tcPr>
            <w:tcW w:w="487" w:type="pct"/>
            <w:tcMar>
              <w:top w:w="0" w:type="dxa"/>
              <w:left w:w="0" w:type="dxa"/>
              <w:bottom w:w="0" w:type="dxa"/>
              <w:right w:w="0" w:type="dxa"/>
            </w:tcMar>
            <w:vAlign w:val="center"/>
          </w:tcPr>
          <w:p w14:paraId="29009EB5" w14:textId="77777777" w:rsidR="00A77B3E" w:rsidRPr="00942E28" w:rsidRDefault="00A77B3E" w:rsidP="003657DB">
            <w:pPr>
              <w:spacing w:line="240" w:lineRule="auto"/>
              <w:jc w:val="center"/>
              <w:rPr>
                <w:color w:val="auto"/>
                <w:sz w:val="20"/>
                <w:szCs w:val="20"/>
                <w:lang w:eastAsia="en-US"/>
              </w:rPr>
            </w:pPr>
          </w:p>
        </w:tc>
        <w:tc>
          <w:tcPr>
            <w:tcW w:w="295" w:type="pct"/>
            <w:tcMar>
              <w:top w:w="0" w:type="dxa"/>
              <w:left w:w="0" w:type="dxa"/>
              <w:bottom w:w="0" w:type="dxa"/>
              <w:right w:w="0" w:type="dxa"/>
            </w:tcMar>
            <w:vAlign w:val="center"/>
          </w:tcPr>
          <w:p w14:paraId="17D54ED0" w14:textId="77777777" w:rsidR="00A77B3E" w:rsidRPr="00942E28" w:rsidRDefault="00A77B3E" w:rsidP="003657DB">
            <w:pPr>
              <w:spacing w:line="240" w:lineRule="auto"/>
              <w:jc w:val="center"/>
              <w:rPr>
                <w:color w:val="auto"/>
                <w:sz w:val="20"/>
                <w:szCs w:val="20"/>
                <w:lang w:eastAsia="en-US"/>
              </w:rPr>
            </w:pPr>
          </w:p>
        </w:tc>
        <w:tc>
          <w:tcPr>
            <w:tcW w:w="610" w:type="pct"/>
            <w:tcMar>
              <w:top w:w="0" w:type="dxa"/>
              <w:left w:w="0" w:type="dxa"/>
              <w:bottom w:w="0" w:type="dxa"/>
              <w:right w:w="0" w:type="dxa"/>
            </w:tcMar>
            <w:vAlign w:val="center"/>
          </w:tcPr>
          <w:p w14:paraId="6D3D445C" w14:textId="77777777" w:rsidR="00A77B3E" w:rsidRPr="00942E28" w:rsidRDefault="00A77B3E" w:rsidP="003657DB">
            <w:pPr>
              <w:spacing w:line="240" w:lineRule="auto"/>
              <w:jc w:val="center"/>
              <w:rPr>
                <w:color w:val="auto"/>
                <w:sz w:val="20"/>
                <w:szCs w:val="20"/>
                <w:lang w:eastAsia="en-US"/>
              </w:rPr>
            </w:pPr>
          </w:p>
        </w:tc>
        <w:tc>
          <w:tcPr>
            <w:tcW w:w="437" w:type="pct"/>
            <w:tcMar>
              <w:top w:w="0" w:type="dxa"/>
              <w:left w:w="0" w:type="dxa"/>
              <w:bottom w:w="0" w:type="dxa"/>
              <w:right w:w="0" w:type="dxa"/>
            </w:tcMar>
            <w:vAlign w:val="center"/>
          </w:tcPr>
          <w:p w14:paraId="627467DB" w14:textId="77777777" w:rsidR="00A77B3E" w:rsidRPr="00942E28" w:rsidRDefault="00A77B3E" w:rsidP="003657DB">
            <w:pPr>
              <w:spacing w:line="240" w:lineRule="auto"/>
              <w:jc w:val="center"/>
              <w:rPr>
                <w:color w:val="auto"/>
                <w:sz w:val="20"/>
                <w:szCs w:val="20"/>
                <w:lang w:eastAsia="en-US"/>
              </w:rPr>
            </w:pPr>
          </w:p>
        </w:tc>
        <w:tc>
          <w:tcPr>
            <w:tcW w:w="478" w:type="pct"/>
            <w:tcMar>
              <w:top w:w="0" w:type="dxa"/>
              <w:left w:w="0" w:type="dxa"/>
              <w:bottom w:w="0" w:type="dxa"/>
              <w:right w:w="0" w:type="dxa"/>
            </w:tcMar>
            <w:vAlign w:val="center"/>
          </w:tcPr>
          <w:p w14:paraId="26C12A7B" w14:textId="77777777" w:rsidR="00A77B3E" w:rsidRPr="00942E28" w:rsidRDefault="00A77B3E" w:rsidP="003657DB">
            <w:pPr>
              <w:spacing w:line="240" w:lineRule="auto"/>
              <w:jc w:val="center"/>
              <w:rPr>
                <w:color w:val="auto"/>
                <w:sz w:val="20"/>
                <w:szCs w:val="20"/>
                <w:lang w:eastAsia="en-US"/>
              </w:rPr>
            </w:pPr>
          </w:p>
        </w:tc>
        <w:tc>
          <w:tcPr>
            <w:tcW w:w="374" w:type="pct"/>
            <w:tcMar>
              <w:top w:w="0" w:type="dxa"/>
              <w:left w:w="0" w:type="dxa"/>
              <w:bottom w:w="0" w:type="dxa"/>
              <w:right w:w="0" w:type="dxa"/>
            </w:tcMar>
            <w:vAlign w:val="center"/>
          </w:tcPr>
          <w:p w14:paraId="5B877611" w14:textId="77777777" w:rsidR="00A77B3E" w:rsidRPr="00942E28" w:rsidRDefault="00A77B3E" w:rsidP="003657DB">
            <w:pPr>
              <w:spacing w:line="240" w:lineRule="auto"/>
              <w:jc w:val="center"/>
              <w:rPr>
                <w:color w:val="auto"/>
                <w:sz w:val="20"/>
                <w:szCs w:val="20"/>
                <w:lang w:eastAsia="en-US"/>
              </w:rPr>
            </w:pPr>
          </w:p>
        </w:tc>
        <w:tc>
          <w:tcPr>
            <w:tcW w:w="676" w:type="pct"/>
            <w:tcMar>
              <w:top w:w="0" w:type="dxa"/>
              <w:left w:w="0" w:type="dxa"/>
              <w:bottom w:w="0" w:type="dxa"/>
              <w:right w:w="0" w:type="dxa"/>
            </w:tcMar>
            <w:vAlign w:val="center"/>
          </w:tcPr>
          <w:p w14:paraId="76C94BA8" w14:textId="77777777" w:rsidR="00A77B3E" w:rsidRPr="00942E28" w:rsidRDefault="00A77B3E" w:rsidP="003657DB">
            <w:pPr>
              <w:spacing w:line="240" w:lineRule="auto"/>
              <w:jc w:val="center"/>
              <w:rPr>
                <w:color w:val="auto"/>
                <w:sz w:val="20"/>
                <w:szCs w:val="20"/>
                <w:lang w:eastAsia="en-US"/>
              </w:rPr>
            </w:pPr>
          </w:p>
        </w:tc>
        <w:tc>
          <w:tcPr>
            <w:tcW w:w="528" w:type="pct"/>
            <w:tcMar>
              <w:top w:w="0" w:type="dxa"/>
              <w:left w:w="0" w:type="dxa"/>
              <w:bottom w:w="0" w:type="dxa"/>
              <w:right w:w="0" w:type="dxa"/>
            </w:tcMar>
            <w:vAlign w:val="center"/>
          </w:tcPr>
          <w:p w14:paraId="236851F0" w14:textId="77777777" w:rsidR="00A77B3E" w:rsidRPr="00942E28" w:rsidRDefault="00A77B3E" w:rsidP="003657DB">
            <w:pPr>
              <w:spacing w:line="240" w:lineRule="auto"/>
              <w:jc w:val="center"/>
              <w:rPr>
                <w:color w:val="auto"/>
                <w:sz w:val="20"/>
                <w:szCs w:val="20"/>
                <w:lang w:eastAsia="en-US"/>
              </w:rPr>
            </w:pPr>
          </w:p>
        </w:tc>
        <w:tc>
          <w:tcPr>
            <w:tcW w:w="527" w:type="pct"/>
            <w:tcMar>
              <w:top w:w="0" w:type="dxa"/>
              <w:left w:w="0" w:type="dxa"/>
              <w:bottom w:w="0" w:type="dxa"/>
              <w:right w:w="0" w:type="dxa"/>
            </w:tcMar>
            <w:vAlign w:val="center"/>
          </w:tcPr>
          <w:p w14:paraId="741C18DC" w14:textId="77777777" w:rsidR="00A77B3E" w:rsidRPr="00942E28" w:rsidRDefault="00A77B3E" w:rsidP="003657DB">
            <w:pPr>
              <w:spacing w:line="240" w:lineRule="auto"/>
              <w:jc w:val="center"/>
              <w:rPr>
                <w:color w:val="auto"/>
                <w:sz w:val="20"/>
                <w:szCs w:val="20"/>
                <w:lang w:eastAsia="en-US"/>
              </w:rPr>
            </w:pPr>
          </w:p>
        </w:tc>
      </w:tr>
    </w:tbl>
    <w:p w14:paraId="1B9841C1" w14:textId="77777777" w:rsidR="00A77B3E" w:rsidRPr="00942E28" w:rsidRDefault="00224D52" w:rsidP="00942E28">
      <w:pPr>
        <w:spacing w:after="120" w:line="240" w:lineRule="auto"/>
        <w:ind w:firstLine="720"/>
        <w:jc w:val="both"/>
        <w:rPr>
          <w:b/>
          <w:color w:val="auto"/>
          <w:sz w:val="20"/>
          <w:szCs w:val="20"/>
        </w:rPr>
      </w:pPr>
      <w:r w:rsidRPr="00942E28">
        <w:rPr>
          <w:b/>
          <w:color w:val="auto"/>
          <w:sz w:val="20"/>
          <w:szCs w:val="20"/>
          <w:lang w:eastAsia="en-US"/>
        </w:rPr>
        <w:t>Ghi chú:</w:t>
      </w:r>
    </w:p>
    <w:p w14:paraId="3B1F44FB"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Cột (2): Kê khai đầy đủ thông tin bao gồm ký hiệu và tên nhóm sản phẩm, bao bì quy định tại Cột 2 Phụ lục I b</w:t>
      </w:r>
      <w:r w:rsidR="008C6263" w:rsidRPr="00942E28">
        <w:rPr>
          <w:color w:val="auto"/>
          <w:sz w:val="20"/>
          <w:szCs w:val="20"/>
          <w:lang w:eastAsia="en-US"/>
        </w:rPr>
        <w:t>an hành kèm theo Nghị định số 1</w:t>
      </w:r>
      <w:r w:rsidRPr="00942E28">
        <w:rPr>
          <w:color w:val="auto"/>
          <w:sz w:val="20"/>
          <w:szCs w:val="20"/>
          <w:lang w:eastAsia="en-US"/>
        </w:rPr>
        <w:t xml:space="preserve">10/2026/NĐ-CP. </w:t>
      </w:r>
      <w:r w:rsidRPr="00942E28">
        <w:rPr>
          <w:i/>
          <w:color w:val="auto"/>
          <w:sz w:val="20"/>
          <w:szCs w:val="20"/>
          <w:lang w:eastAsia="en-US"/>
        </w:rPr>
        <w:t>Ví dụ: A.</w:t>
      </w:r>
      <w:r w:rsidR="00140732" w:rsidRPr="00942E28">
        <w:rPr>
          <w:i/>
          <w:color w:val="auto"/>
          <w:sz w:val="20"/>
          <w:szCs w:val="20"/>
          <w:lang w:eastAsia="en-US"/>
        </w:rPr>
        <w:t>1</w:t>
      </w:r>
      <w:r w:rsidRPr="00942E28">
        <w:rPr>
          <w:i/>
          <w:color w:val="auto"/>
          <w:sz w:val="20"/>
          <w:szCs w:val="20"/>
          <w:lang w:eastAsia="en-US"/>
        </w:rPr>
        <w:t>.</w:t>
      </w:r>
      <w:r w:rsidR="00140732" w:rsidRPr="00942E28">
        <w:rPr>
          <w:i/>
          <w:color w:val="auto"/>
          <w:sz w:val="20"/>
          <w:szCs w:val="20"/>
          <w:lang w:eastAsia="en-US"/>
        </w:rPr>
        <w:t>1</w:t>
      </w:r>
      <w:r w:rsidRPr="00942E28">
        <w:rPr>
          <w:i/>
          <w:color w:val="auto"/>
          <w:sz w:val="20"/>
          <w:szCs w:val="20"/>
          <w:lang w:eastAsia="en-US"/>
        </w:rPr>
        <w:t xml:space="preserve"> Bao bì giấy, carton.</w:t>
      </w:r>
    </w:p>
    <w:p w14:paraId="39A6300B"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Cột (10): Khối lượng sản phẩm, bao bì chưa hoàn thành trách nhiệm.</w:t>
      </w:r>
    </w:p>
    <w:p w14:paraId="378DEE30"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Trường hợp khối lượng đã tái chế lớn hơn hoặc bằng khối lượng phải tái ch</w:t>
      </w:r>
      <w:r w:rsidR="002F7172" w:rsidRPr="00942E28">
        <w:rPr>
          <w:color w:val="auto"/>
          <w:sz w:val="20"/>
          <w:szCs w:val="20"/>
          <w:lang w:eastAsia="en-US"/>
        </w:rPr>
        <w:t>ế</w:t>
      </w:r>
      <w:r w:rsidRPr="00942E28">
        <w:rPr>
          <w:color w:val="auto"/>
          <w:sz w:val="20"/>
          <w:szCs w:val="20"/>
          <w:lang w:eastAsia="en-US"/>
        </w:rPr>
        <w:t xml:space="preserve"> ((8) </w:t>
      </w:r>
      <w:r w:rsidR="00404D9D" w:rsidRPr="00942E28">
        <w:rPr>
          <w:rFonts w:eastAsia="Arial Unicode MS"/>
          <w:color w:val="auto"/>
          <w:sz w:val="20"/>
          <w:szCs w:val="20"/>
          <w:lang w:eastAsia="en-US"/>
        </w:rPr>
        <w:t>≥</w:t>
      </w:r>
      <w:r w:rsidRPr="00942E28">
        <w:rPr>
          <w:color w:val="auto"/>
          <w:sz w:val="20"/>
          <w:szCs w:val="20"/>
          <w:lang w:eastAsia="en-US"/>
        </w:rPr>
        <w:t xml:space="preserve"> (7)) thì (10) = 0;</w:t>
      </w:r>
    </w:p>
    <w:p w14:paraId="5AF77942"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Trường hợp khối lượng đã tái chế nhỏ hơn khối lượng phải tái chế ((8) &lt; (7)) thì (10) = (7) - (8).</w:t>
      </w:r>
    </w:p>
    <w:p w14:paraId="62F3C04D"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Cột (11): Khối lượng sản phẩm, bao bì tái chế còn dư được bảo lưu.</w:t>
      </w:r>
    </w:p>
    <w:p w14:paraId="3C253652"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 Trường hợp khối lượng đã tái chế lớn hơn hoặc bằng khối lượng phải tái chế ((8) </w:t>
      </w:r>
      <w:r w:rsidR="007456D8" w:rsidRPr="00942E28">
        <w:rPr>
          <w:rFonts w:eastAsia="Arial Unicode MS"/>
          <w:color w:val="auto"/>
          <w:sz w:val="20"/>
          <w:szCs w:val="20"/>
          <w:lang w:eastAsia="en-US"/>
        </w:rPr>
        <w:t>≥</w:t>
      </w:r>
      <w:r w:rsidRPr="00942E28">
        <w:rPr>
          <w:color w:val="auto"/>
          <w:sz w:val="20"/>
          <w:szCs w:val="20"/>
          <w:lang w:eastAsia="en-US"/>
        </w:rPr>
        <w:t xml:space="preserve"> (7)) thì (11) = (8) </w:t>
      </w:r>
      <w:r w:rsidR="00E01714" w:rsidRPr="00942E28">
        <w:rPr>
          <w:color w:val="auto"/>
          <w:sz w:val="20"/>
          <w:szCs w:val="20"/>
          <w:lang w:eastAsia="en-US"/>
        </w:rPr>
        <w:t>-</w:t>
      </w:r>
      <w:r w:rsidRPr="00942E28">
        <w:rPr>
          <w:color w:val="auto"/>
          <w:sz w:val="20"/>
          <w:szCs w:val="20"/>
          <w:lang w:eastAsia="en-US"/>
        </w:rPr>
        <w:t xml:space="preserve"> (7);</w:t>
      </w:r>
    </w:p>
    <w:p w14:paraId="7AA1B44A"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Trường hợp khối lượng đã tái chế nhỏ hơn khối lượng phải tái chế ((8) &lt; (7)) thì (11) = 0.</w:t>
      </w:r>
    </w:p>
    <w:p w14:paraId="288E662F" w14:textId="77777777" w:rsidR="00E01714" w:rsidRPr="00942E28" w:rsidRDefault="00E01714" w:rsidP="00942E28">
      <w:pPr>
        <w:spacing w:after="120" w:line="240" w:lineRule="auto"/>
        <w:ind w:firstLine="720"/>
        <w:jc w:val="both"/>
        <w:rPr>
          <w:b/>
          <w:color w:val="auto"/>
          <w:sz w:val="20"/>
          <w:szCs w:val="20"/>
          <w:lang w:eastAsia="en-US"/>
        </w:rPr>
      </w:pPr>
    </w:p>
    <w:p w14:paraId="1394A0CA" w14:textId="77777777" w:rsidR="003657DB" w:rsidRDefault="003657DB" w:rsidP="00942E28">
      <w:pPr>
        <w:spacing w:after="120" w:line="240" w:lineRule="auto"/>
        <w:ind w:firstLine="720"/>
        <w:jc w:val="both"/>
        <w:rPr>
          <w:b/>
          <w:color w:val="auto"/>
          <w:sz w:val="20"/>
          <w:szCs w:val="20"/>
          <w:lang w:eastAsia="en-US"/>
        </w:rPr>
        <w:sectPr w:rsidR="003657DB" w:rsidSect="003657DB">
          <w:pgSz w:w="16838" w:h="11906" w:orient="landscape"/>
          <w:pgMar w:top="1440" w:right="1440" w:bottom="1440" w:left="1440" w:header="720" w:footer="720" w:gutter="0"/>
          <w:cols w:space="720"/>
          <w:docGrid w:linePitch="360"/>
        </w:sectPr>
      </w:pPr>
      <w:bookmarkStart w:id="24" w:name="chuong_pl_5"/>
    </w:p>
    <w:p w14:paraId="79F2D0BE" w14:textId="77777777" w:rsidR="00E01714" w:rsidRPr="00942E28" w:rsidRDefault="00B21152" w:rsidP="003657DB">
      <w:pPr>
        <w:spacing w:line="240" w:lineRule="auto"/>
        <w:jc w:val="center"/>
        <w:rPr>
          <w:b/>
          <w:color w:val="auto"/>
          <w:sz w:val="20"/>
          <w:szCs w:val="20"/>
          <w:lang w:eastAsia="en-US"/>
        </w:rPr>
      </w:pPr>
      <w:r w:rsidRPr="00942E28">
        <w:rPr>
          <w:b/>
          <w:color w:val="auto"/>
          <w:sz w:val="20"/>
          <w:szCs w:val="20"/>
          <w:lang w:eastAsia="en-US"/>
        </w:rPr>
        <w:t>Mẫu số 03. Bản kê khai số tiền đóng góp hỗ trợ hoạt động xử lý chất thải của nhà sản xuất, nhập khẩu</w:t>
      </w:r>
      <w:bookmarkEnd w:id="24"/>
    </w:p>
    <w:tbl>
      <w:tblPr>
        <w:tblW w:w="5000" w:type="pct"/>
        <w:tblLook w:val="01E0" w:firstRow="1" w:lastRow="1" w:firstColumn="1" w:lastColumn="1" w:noHBand="0" w:noVBand="0"/>
      </w:tblPr>
      <w:tblGrid>
        <w:gridCol w:w="3551"/>
        <w:gridCol w:w="5475"/>
      </w:tblGrid>
      <w:tr w:rsidR="00E01714" w:rsidRPr="00942E28" w14:paraId="54A7AD86" w14:textId="77777777" w:rsidTr="00C16FDA">
        <w:tc>
          <w:tcPr>
            <w:tcW w:w="2594" w:type="dxa"/>
          </w:tcPr>
          <w:p w14:paraId="733F07A6" w14:textId="77777777" w:rsidR="00E01714" w:rsidRPr="00942E28" w:rsidRDefault="00E01714" w:rsidP="003657DB">
            <w:pPr>
              <w:widowControl w:val="0"/>
              <w:spacing w:line="240" w:lineRule="auto"/>
              <w:jc w:val="center"/>
              <w:rPr>
                <w:rFonts w:eastAsia="Arial"/>
                <w:b/>
                <w:color w:val="auto"/>
                <w:sz w:val="20"/>
                <w:szCs w:val="20"/>
              </w:rPr>
            </w:pPr>
            <w:r w:rsidRPr="00942E28">
              <w:rPr>
                <w:rFonts w:eastAsia="Arial"/>
                <w:b/>
                <w:color w:val="auto"/>
                <w:sz w:val="20"/>
                <w:szCs w:val="20"/>
                <w:lang w:eastAsia="en-US"/>
              </w:rPr>
              <w:t>TÊN NHÀ SẢN XUẤT,</w:t>
            </w:r>
            <w:r w:rsidRPr="00942E28">
              <w:rPr>
                <w:rFonts w:eastAsia="Arial"/>
                <w:b/>
                <w:color w:val="auto"/>
                <w:sz w:val="20"/>
                <w:szCs w:val="20"/>
                <w:lang w:eastAsia="en-US"/>
              </w:rPr>
              <w:br/>
              <w:t>NHẬP KHẨU</w:t>
            </w:r>
            <w:r w:rsidRPr="00942E28">
              <w:rPr>
                <w:rFonts w:eastAsia="Arial"/>
                <w:b/>
                <w:color w:val="auto"/>
                <w:sz w:val="20"/>
                <w:szCs w:val="20"/>
              </w:rPr>
              <w:br/>
              <w:t xml:space="preserve">------- </w:t>
            </w:r>
          </w:p>
        </w:tc>
        <w:tc>
          <w:tcPr>
            <w:tcW w:w="3999" w:type="dxa"/>
          </w:tcPr>
          <w:p w14:paraId="54156A9B" w14:textId="77777777" w:rsidR="00E01714" w:rsidRPr="00942E28" w:rsidRDefault="00E01714" w:rsidP="003657DB">
            <w:pPr>
              <w:widowControl w:val="0"/>
              <w:spacing w:line="240" w:lineRule="auto"/>
              <w:jc w:val="center"/>
              <w:rPr>
                <w:rFonts w:eastAsia="Arial"/>
                <w:color w:val="auto"/>
                <w:sz w:val="20"/>
                <w:szCs w:val="20"/>
              </w:rPr>
            </w:pPr>
            <w:r w:rsidRPr="00942E28">
              <w:rPr>
                <w:rFonts w:eastAsia="Arial"/>
                <w:b/>
                <w:color w:val="auto"/>
                <w:sz w:val="20"/>
                <w:szCs w:val="20"/>
              </w:rPr>
              <w:t>CỘNG HÒA XÃ HỘI CHỦ NGHĨA VIỆT NAM</w:t>
            </w:r>
            <w:r w:rsidRPr="00942E28">
              <w:rPr>
                <w:rFonts w:eastAsia="Arial"/>
                <w:b/>
                <w:color w:val="auto"/>
                <w:sz w:val="20"/>
                <w:szCs w:val="20"/>
              </w:rPr>
              <w:br/>
              <w:t xml:space="preserve">Độc lập - Tự do - Hạnh phúc </w:t>
            </w:r>
            <w:r w:rsidRPr="00942E28">
              <w:rPr>
                <w:rFonts w:eastAsia="Arial"/>
                <w:b/>
                <w:color w:val="auto"/>
                <w:sz w:val="20"/>
                <w:szCs w:val="20"/>
              </w:rPr>
              <w:br/>
              <w:t>---------------</w:t>
            </w:r>
          </w:p>
        </w:tc>
      </w:tr>
      <w:tr w:rsidR="00E01714" w:rsidRPr="00942E28" w14:paraId="7914999A" w14:textId="77777777" w:rsidTr="00C16FDA">
        <w:tc>
          <w:tcPr>
            <w:tcW w:w="2594" w:type="dxa"/>
          </w:tcPr>
          <w:p w14:paraId="3FB8D921" w14:textId="77777777" w:rsidR="00E01714" w:rsidRPr="00942E28" w:rsidRDefault="00E01714" w:rsidP="003657DB">
            <w:pPr>
              <w:widowControl w:val="0"/>
              <w:spacing w:line="240" w:lineRule="auto"/>
              <w:jc w:val="center"/>
              <w:rPr>
                <w:rFonts w:eastAsia="Arial"/>
                <w:color w:val="auto"/>
                <w:sz w:val="20"/>
                <w:szCs w:val="20"/>
              </w:rPr>
            </w:pPr>
          </w:p>
        </w:tc>
        <w:tc>
          <w:tcPr>
            <w:tcW w:w="3999" w:type="dxa"/>
          </w:tcPr>
          <w:p w14:paraId="316E8C99" w14:textId="77777777" w:rsidR="00E01714" w:rsidRPr="00942E28" w:rsidRDefault="006B02E2" w:rsidP="003657DB">
            <w:pPr>
              <w:widowControl w:val="0"/>
              <w:spacing w:line="240" w:lineRule="auto"/>
              <w:jc w:val="center"/>
              <w:rPr>
                <w:rFonts w:eastAsia="Arial"/>
                <w:i/>
                <w:color w:val="auto"/>
                <w:sz w:val="20"/>
                <w:szCs w:val="20"/>
              </w:rPr>
            </w:pPr>
            <w:r w:rsidRPr="00942E28">
              <w:rPr>
                <w:i/>
                <w:color w:val="auto"/>
                <w:sz w:val="20"/>
                <w:szCs w:val="20"/>
              </w:rPr>
              <w:t>(Địa danh),</w:t>
            </w:r>
            <w:r w:rsidR="00461CAB" w:rsidRPr="00942E28">
              <w:rPr>
                <w:i/>
                <w:color w:val="auto"/>
                <w:sz w:val="20"/>
                <w:szCs w:val="20"/>
              </w:rPr>
              <w:t xml:space="preserve"> </w:t>
            </w:r>
            <w:r w:rsidR="00E01714" w:rsidRPr="00942E28">
              <w:rPr>
                <w:i/>
                <w:color w:val="auto"/>
                <w:sz w:val="20"/>
                <w:szCs w:val="20"/>
              </w:rPr>
              <w:t>ngày…….tháng…….năm……..</w:t>
            </w:r>
            <w:r w:rsidR="00E01714" w:rsidRPr="00942E28">
              <w:rPr>
                <w:rFonts w:eastAsia="Arial"/>
                <w:i/>
                <w:color w:val="auto"/>
                <w:sz w:val="20"/>
                <w:szCs w:val="20"/>
              </w:rPr>
              <w:t xml:space="preserve"> </w:t>
            </w:r>
          </w:p>
        </w:tc>
      </w:tr>
    </w:tbl>
    <w:p w14:paraId="2655A8DA" w14:textId="77777777" w:rsidR="00D569FB" w:rsidRDefault="00D569FB" w:rsidP="003657DB">
      <w:pPr>
        <w:spacing w:line="240" w:lineRule="auto"/>
        <w:jc w:val="center"/>
        <w:rPr>
          <w:color w:val="auto"/>
          <w:sz w:val="20"/>
          <w:szCs w:val="20"/>
          <w:lang w:eastAsia="en-US"/>
        </w:rPr>
      </w:pPr>
    </w:p>
    <w:p w14:paraId="49723DEC" w14:textId="77777777" w:rsidR="003657DB" w:rsidRPr="00942E28" w:rsidRDefault="003657DB" w:rsidP="003657DB">
      <w:pPr>
        <w:spacing w:line="240" w:lineRule="auto"/>
        <w:jc w:val="center"/>
        <w:rPr>
          <w:color w:val="auto"/>
          <w:sz w:val="20"/>
          <w:szCs w:val="20"/>
          <w:lang w:eastAsia="en-US"/>
        </w:rPr>
      </w:pPr>
    </w:p>
    <w:p w14:paraId="3F3B6912" w14:textId="77777777" w:rsidR="00A77B3E" w:rsidRPr="00942E28" w:rsidRDefault="00224D52" w:rsidP="003657DB">
      <w:pPr>
        <w:spacing w:line="240" w:lineRule="auto"/>
        <w:jc w:val="center"/>
        <w:rPr>
          <w:b/>
          <w:color w:val="auto"/>
          <w:sz w:val="20"/>
          <w:szCs w:val="20"/>
        </w:rPr>
      </w:pPr>
      <w:r w:rsidRPr="00942E28">
        <w:rPr>
          <w:b/>
          <w:color w:val="auto"/>
          <w:sz w:val="20"/>
          <w:szCs w:val="20"/>
          <w:lang w:eastAsia="en-US"/>
        </w:rPr>
        <w:t>BẢN KÊ KHAI</w:t>
      </w:r>
    </w:p>
    <w:p w14:paraId="653AA204" w14:textId="77777777" w:rsidR="00B00599" w:rsidRPr="00942E28" w:rsidRDefault="00224D52" w:rsidP="003657DB">
      <w:pPr>
        <w:spacing w:line="240" w:lineRule="auto"/>
        <w:jc w:val="center"/>
        <w:rPr>
          <w:b/>
          <w:color w:val="auto"/>
          <w:sz w:val="20"/>
          <w:szCs w:val="20"/>
        </w:rPr>
      </w:pPr>
      <w:r w:rsidRPr="00942E28">
        <w:rPr>
          <w:b/>
          <w:color w:val="auto"/>
          <w:sz w:val="20"/>
          <w:szCs w:val="20"/>
          <w:lang w:eastAsia="en-US"/>
        </w:rPr>
        <w:t xml:space="preserve">SỐ TIỀN ĐÓNG GÓP HỖ TRỢ HOẠT </w:t>
      </w:r>
      <w:r w:rsidR="00FB42B7" w:rsidRPr="00942E28">
        <w:rPr>
          <w:b/>
          <w:color w:val="auto"/>
          <w:sz w:val="20"/>
          <w:szCs w:val="20"/>
          <w:lang w:eastAsia="en-US"/>
        </w:rPr>
        <w:t xml:space="preserve">ĐỘNG XỬ LÝ CHẤT </w:t>
      </w:r>
      <w:r w:rsidRPr="00942E28">
        <w:rPr>
          <w:b/>
          <w:color w:val="auto"/>
          <w:sz w:val="20"/>
          <w:szCs w:val="20"/>
          <w:lang w:eastAsia="en-US"/>
        </w:rPr>
        <w:t>THẢI NĂM.</w:t>
      </w:r>
      <w:r w:rsidR="00FB42B7" w:rsidRPr="00942E28">
        <w:rPr>
          <w:b/>
          <w:color w:val="auto"/>
          <w:sz w:val="20"/>
          <w:szCs w:val="20"/>
          <w:lang w:eastAsia="en-US"/>
        </w:rPr>
        <w:t>....</w:t>
      </w:r>
    </w:p>
    <w:p w14:paraId="1566626D" w14:textId="77777777" w:rsidR="00B00599" w:rsidRDefault="00224D52" w:rsidP="003657DB">
      <w:pPr>
        <w:spacing w:line="240" w:lineRule="auto"/>
        <w:jc w:val="center"/>
        <w:rPr>
          <w:color w:val="auto"/>
          <w:sz w:val="20"/>
          <w:szCs w:val="20"/>
          <w:lang w:eastAsia="en-US"/>
        </w:rPr>
      </w:pPr>
      <w:r w:rsidRPr="00942E28">
        <w:rPr>
          <w:color w:val="auto"/>
          <w:sz w:val="20"/>
          <w:szCs w:val="20"/>
          <w:lang w:eastAsia="en-US"/>
        </w:rPr>
        <w:t>Kính gửi: Bộ Nông nghiệp và Môi trường</w:t>
      </w:r>
    </w:p>
    <w:p w14:paraId="0AF7B0FD" w14:textId="77777777" w:rsidR="003657DB" w:rsidRPr="00942E28" w:rsidRDefault="003657DB" w:rsidP="003657DB">
      <w:pPr>
        <w:spacing w:line="240" w:lineRule="auto"/>
        <w:jc w:val="center"/>
        <w:rPr>
          <w:color w:val="auto"/>
          <w:sz w:val="20"/>
          <w:szCs w:val="20"/>
          <w:lang w:eastAsia="en-US"/>
        </w:rPr>
      </w:pPr>
    </w:p>
    <w:p w14:paraId="13DAA373" w14:textId="7AB782E9"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Chúng tôi là (tên nhà sản xuất, nhập khẩu):</w:t>
      </w:r>
      <w:r w:rsidR="0009576B" w:rsidRPr="00942E28">
        <w:rPr>
          <w:color w:val="auto"/>
          <w:sz w:val="20"/>
          <w:szCs w:val="20"/>
          <w:lang w:eastAsia="en-US"/>
        </w:rPr>
        <w:t xml:space="preserve"> ......................................</w:t>
      </w:r>
      <w:r w:rsidR="002750F6" w:rsidRPr="00942E28">
        <w:rPr>
          <w:color w:val="auto"/>
          <w:sz w:val="20"/>
          <w:szCs w:val="20"/>
          <w:lang w:eastAsia="en-US"/>
        </w:rPr>
        <w:t>...</w:t>
      </w:r>
      <w:r w:rsidR="0009576B" w:rsidRPr="00942E28">
        <w:rPr>
          <w:color w:val="auto"/>
          <w:sz w:val="20"/>
          <w:szCs w:val="20"/>
          <w:lang w:eastAsia="en-US"/>
        </w:rPr>
        <w:t>.......................................</w:t>
      </w:r>
    </w:p>
    <w:p w14:paraId="45BD40ED" w14:textId="6D261170"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Số ĐKKD/MST:</w:t>
      </w:r>
      <w:r w:rsidR="002750F6" w:rsidRPr="00942E28">
        <w:rPr>
          <w:color w:val="auto"/>
          <w:sz w:val="20"/>
          <w:szCs w:val="20"/>
          <w:lang w:eastAsia="en-US"/>
        </w:rPr>
        <w:t xml:space="preserve"> .......................................................................................................................</w:t>
      </w:r>
    </w:p>
    <w:p w14:paraId="0870AF40" w14:textId="795E3730"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Địa chỉ:</w:t>
      </w:r>
      <w:r w:rsidR="002750F6" w:rsidRPr="00942E28">
        <w:rPr>
          <w:color w:val="auto"/>
          <w:sz w:val="20"/>
          <w:szCs w:val="20"/>
          <w:lang w:eastAsia="en-US"/>
        </w:rPr>
        <w:t xml:space="preserve"> ....................................................................................................................................</w:t>
      </w:r>
    </w:p>
    <w:p w14:paraId="65FFD3FC" w14:textId="5BA58EA5" w:rsidR="00A77B3E" w:rsidRPr="00942E28" w:rsidRDefault="002750F6" w:rsidP="00942E28">
      <w:pPr>
        <w:spacing w:after="120" w:line="240" w:lineRule="auto"/>
        <w:ind w:firstLine="720"/>
        <w:jc w:val="both"/>
        <w:rPr>
          <w:color w:val="auto"/>
          <w:sz w:val="20"/>
          <w:szCs w:val="20"/>
        </w:rPr>
      </w:pPr>
      <w:r w:rsidRPr="00942E28">
        <w:rPr>
          <w:color w:val="auto"/>
          <w:sz w:val="20"/>
          <w:szCs w:val="20"/>
          <w:lang w:eastAsia="en-US"/>
        </w:rPr>
        <w:t>Số điện thoại: .............................................Email: .....................................................................</w:t>
      </w:r>
    </w:p>
    <w:p w14:paraId="22744B0F" w14:textId="2E78382E"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Tên người đại diện theo pháp luật:</w:t>
      </w:r>
      <w:r w:rsidR="002750F6" w:rsidRPr="00942E28">
        <w:rPr>
          <w:color w:val="auto"/>
          <w:sz w:val="20"/>
          <w:szCs w:val="20"/>
          <w:lang w:eastAsia="en-US"/>
        </w:rPr>
        <w:t xml:space="preserve"> .............................................................................................</w:t>
      </w:r>
    </w:p>
    <w:p w14:paraId="62703020" w14:textId="55100D68"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Chức vụ:</w:t>
      </w:r>
      <w:r w:rsidR="002750F6" w:rsidRPr="00942E28">
        <w:rPr>
          <w:color w:val="auto"/>
          <w:sz w:val="20"/>
          <w:szCs w:val="20"/>
          <w:lang w:eastAsia="en-US"/>
        </w:rPr>
        <w:t xml:space="preserve"> ...............................................................................................................................</w:t>
      </w:r>
    </w:p>
    <w:p w14:paraId="04F325E1" w14:textId="77777777" w:rsidR="00A77B3E" w:rsidRPr="00942E28" w:rsidRDefault="00224D52" w:rsidP="00942E28">
      <w:pPr>
        <w:spacing w:after="120" w:line="240" w:lineRule="auto"/>
        <w:ind w:firstLine="720"/>
        <w:jc w:val="both"/>
        <w:rPr>
          <w:color w:val="auto"/>
          <w:sz w:val="20"/>
          <w:szCs w:val="20"/>
          <w:lang w:eastAsia="en-US"/>
        </w:rPr>
      </w:pPr>
      <w:r w:rsidRPr="00942E28">
        <w:rPr>
          <w:color w:val="auto"/>
          <w:sz w:val="20"/>
          <w:szCs w:val="20"/>
          <w:lang w:eastAsia="en-US"/>
        </w:rPr>
        <w:t xml:space="preserve">Chúng tôi kê khai số tiền đóng góp hỗ trợ hoạt động xử lý chất thải năm... </w:t>
      </w:r>
      <w:r w:rsidRPr="00942E28">
        <w:rPr>
          <w:i/>
          <w:color w:val="auto"/>
          <w:sz w:val="20"/>
          <w:szCs w:val="20"/>
          <w:lang w:eastAsia="en-US"/>
        </w:rPr>
        <w:t>(xin gửi kèm theo)</w:t>
      </w:r>
      <w:r w:rsidRPr="00942E28">
        <w:rPr>
          <w:color w:val="auto"/>
          <w:sz w:val="20"/>
          <w:szCs w:val="20"/>
          <w:lang w:eastAsia="en-US"/>
        </w:rPr>
        <w:t xml:space="preserve"> và cam kết chịu hoàn toàn trách nhiệm trước pháp luật về thông tin trong bản đăng ký, kê khai </w:t>
      </w:r>
      <w:r w:rsidR="000B3519" w:rsidRPr="00942E28">
        <w:rPr>
          <w:color w:val="auto"/>
          <w:sz w:val="20"/>
          <w:szCs w:val="20"/>
          <w:lang w:eastAsia="en-US"/>
        </w:rPr>
        <w:t>này</w:t>
      </w:r>
      <w:r w:rsidRPr="00942E28">
        <w:rPr>
          <w:color w:val="auto"/>
          <w:sz w:val="20"/>
          <w:szCs w:val="20"/>
          <w:lang w:eastAsia="en-US"/>
        </w:rPr>
        <w:t>.</w:t>
      </w:r>
    </w:p>
    <w:p w14:paraId="7F00CB94" w14:textId="77777777" w:rsidR="006905E2" w:rsidRPr="00942E28" w:rsidRDefault="006905E2" w:rsidP="003657DB">
      <w:pPr>
        <w:spacing w:line="240" w:lineRule="auto"/>
        <w:jc w:val="center"/>
        <w:rPr>
          <w:color w:val="auto"/>
          <w:sz w:val="20"/>
          <w:szCs w:val="20"/>
        </w:rPr>
      </w:pPr>
    </w:p>
    <w:tbl>
      <w:tblPr>
        <w:tblW w:w="5000" w:type="pct"/>
        <w:tblLook w:val="01E0" w:firstRow="1" w:lastRow="1" w:firstColumn="1" w:lastColumn="1" w:noHBand="0" w:noVBand="0"/>
      </w:tblPr>
      <w:tblGrid>
        <w:gridCol w:w="3681"/>
        <w:gridCol w:w="5345"/>
      </w:tblGrid>
      <w:tr w:rsidR="006905E2" w:rsidRPr="00942E28" w14:paraId="3663F3A9" w14:textId="77777777" w:rsidTr="00C16FDA">
        <w:tc>
          <w:tcPr>
            <w:tcW w:w="3794" w:type="dxa"/>
          </w:tcPr>
          <w:p w14:paraId="5C8ED85C" w14:textId="77777777" w:rsidR="006905E2" w:rsidRPr="00942E28" w:rsidRDefault="006905E2" w:rsidP="003657DB">
            <w:pPr>
              <w:widowControl w:val="0"/>
              <w:spacing w:line="240" w:lineRule="auto"/>
              <w:jc w:val="center"/>
              <w:rPr>
                <w:rFonts w:eastAsia="Arial"/>
                <w:color w:val="auto"/>
                <w:sz w:val="20"/>
                <w:szCs w:val="20"/>
              </w:rPr>
            </w:pPr>
          </w:p>
        </w:tc>
        <w:tc>
          <w:tcPr>
            <w:tcW w:w="5493" w:type="dxa"/>
          </w:tcPr>
          <w:p w14:paraId="6F0F3B54" w14:textId="77777777" w:rsidR="006905E2" w:rsidRPr="00942E28" w:rsidRDefault="006905E2" w:rsidP="003657DB">
            <w:pPr>
              <w:widowControl w:val="0"/>
              <w:spacing w:line="240" w:lineRule="auto"/>
              <w:jc w:val="center"/>
              <w:rPr>
                <w:rFonts w:eastAsia="Arial"/>
                <w:b/>
                <w:color w:val="auto"/>
                <w:sz w:val="20"/>
                <w:szCs w:val="20"/>
              </w:rPr>
            </w:pPr>
            <w:r w:rsidRPr="00942E28">
              <w:rPr>
                <w:rFonts w:eastAsia="Arial"/>
                <w:b/>
                <w:color w:val="auto"/>
                <w:sz w:val="20"/>
                <w:szCs w:val="20"/>
                <w:lang w:eastAsia="en-US"/>
              </w:rPr>
              <w:t>Người đại diện theo pháp luật</w:t>
            </w:r>
            <w:r w:rsidRPr="00942E28">
              <w:rPr>
                <w:rFonts w:eastAsia="Arial"/>
                <w:b/>
                <w:color w:val="auto"/>
                <w:sz w:val="20"/>
                <w:szCs w:val="20"/>
                <w:lang w:eastAsia="en-US"/>
              </w:rPr>
              <w:br/>
            </w:r>
            <w:r w:rsidRPr="00942E28">
              <w:rPr>
                <w:rFonts w:eastAsia="Arial"/>
                <w:i/>
                <w:color w:val="auto"/>
                <w:sz w:val="20"/>
                <w:szCs w:val="20"/>
                <w:lang w:eastAsia="en-US"/>
              </w:rPr>
              <w:t>(Ký, ghi họ tên, chức vụ, đóng dấu/Ký điện tử)</w:t>
            </w:r>
            <w:r w:rsidRPr="00942E28">
              <w:rPr>
                <w:i/>
                <w:iCs/>
                <w:color w:val="auto"/>
                <w:sz w:val="20"/>
                <w:szCs w:val="20"/>
              </w:rPr>
              <w:br/>
            </w:r>
          </w:p>
        </w:tc>
      </w:tr>
    </w:tbl>
    <w:p w14:paraId="338774D6" w14:textId="77777777" w:rsidR="00B5715A" w:rsidRPr="00942E28" w:rsidRDefault="00B5715A" w:rsidP="003657DB">
      <w:pPr>
        <w:spacing w:line="240" w:lineRule="auto"/>
        <w:jc w:val="center"/>
        <w:rPr>
          <w:color w:val="auto"/>
          <w:sz w:val="20"/>
          <w:szCs w:val="20"/>
          <w:lang w:eastAsia="en-US"/>
        </w:rPr>
      </w:pPr>
    </w:p>
    <w:p w14:paraId="1796FAD8" w14:textId="77777777" w:rsidR="003657DB" w:rsidRDefault="003657DB">
      <w:pPr>
        <w:spacing w:line="240" w:lineRule="auto"/>
        <w:rPr>
          <w:b/>
          <w:color w:val="auto"/>
          <w:sz w:val="20"/>
          <w:szCs w:val="20"/>
          <w:lang w:eastAsia="en-US"/>
        </w:rPr>
      </w:pPr>
      <w:r>
        <w:rPr>
          <w:b/>
          <w:color w:val="auto"/>
          <w:sz w:val="20"/>
          <w:szCs w:val="20"/>
          <w:lang w:eastAsia="en-US"/>
        </w:rPr>
        <w:br w:type="page"/>
      </w:r>
    </w:p>
    <w:p w14:paraId="6E99F26E" w14:textId="30506748" w:rsidR="00A77B3E" w:rsidRPr="00942E28" w:rsidRDefault="00B5715A" w:rsidP="003657DB">
      <w:pPr>
        <w:spacing w:line="240" w:lineRule="auto"/>
        <w:jc w:val="center"/>
        <w:rPr>
          <w:b/>
          <w:color w:val="auto"/>
          <w:sz w:val="20"/>
          <w:szCs w:val="20"/>
        </w:rPr>
      </w:pPr>
      <w:r w:rsidRPr="00942E28">
        <w:rPr>
          <w:b/>
          <w:color w:val="auto"/>
          <w:sz w:val="20"/>
          <w:szCs w:val="20"/>
          <w:lang w:eastAsia="en-US"/>
        </w:rPr>
        <w:t xml:space="preserve">KÊ KHAI SỐ TIỀN ĐÓNG GÓP HỖ TRỢ HOẠT ĐỘNG XỬ LÝ CHẤT THẢI </w:t>
      </w:r>
      <w:r w:rsidRPr="00942E28">
        <w:rPr>
          <w:b/>
          <w:color w:val="auto"/>
          <w:sz w:val="20"/>
          <w:szCs w:val="20"/>
          <w:lang w:eastAsia="en-US"/>
        </w:rPr>
        <w:br/>
        <w:t>NĂM....</w:t>
      </w:r>
    </w:p>
    <w:p w14:paraId="22F66B1C" w14:textId="77777777" w:rsidR="00A77B3E" w:rsidRDefault="00224D52" w:rsidP="003657DB">
      <w:pPr>
        <w:spacing w:line="240" w:lineRule="auto"/>
        <w:jc w:val="center"/>
        <w:rPr>
          <w:i/>
          <w:color w:val="auto"/>
          <w:sz w:val="20"/>
          <w:szCs w:val="20"/>
          <w:lang w:eastAsia="en-US"/>
        </w:rPr>
      </w:pPr>
      <w:r w:rsidRPr="00942E28">
        <w:rPr>
          <w:i/>
          <w:color w:val="auto"/>
          <w:sz w:val="20"/>
          <w:szCs w:val="20"/>
          <w:lang w:eastAsia="en-US"/>
        </w:rPr>
        <w:t>(Kèm theo Bản kê khai số tiền đóng góp hỗ trợ hoạt động xử lý chất thải năm...)</w:t>
      </w:r>
    </w:p>
    <w:p w14:paraId="6ADAE695" w14:textId="77777777" w:rsidR="005D58F7" w:rsidRPr="00942E28" w:rsidRDefault="005D58F7" w:rsidP="003657DB">
      <w:pPr>
        <w:spacing w:line="240" w:lineRule="auto"/>
        <w:jc w:val="center"/>
        <w:rPr>
          <w:i/>
          <w:color w:val="auto"/>
          <w:sz w:val="20"/>
          <w:szCs w:val="20"/>
        </w:rPr>
      </w:pPr>
    </w:p>
    <w:p w14:paraId="6277E278" w14:textId="77777777" w:rsidR="00A77B3E" w:rsidRPr="00942E28" w:rsidRDefault="006402E1" w:rsidP="00942E28">
      <w:pPr>
        <w:spacing w:after="120" w:line="240" w:lineRule="auto"/>
        <w:ind w:firstLine="720"/>
        <w:jc w:val="both"/>
        <w:rPr>
          <w:b/>
          <w:color w:val="auto"/>
          <w:sz w:val="20"/>
          <w:szCs w:val="20"/>
        </w:rPr>
      </w:pPr>
      <w:r w:rsidRPr="00942E28">
        <w:rPr>
          <w:b/>
          <w:color w:val="auto"/>
          <w:sz w:val="20"/>
          <w:szCs w:val="20"/>
          <w:lang w:eastAsia="en-US"/>
        </w:rPr>
        <w:t>I. SỐ TIỀN ĐÓNG GÓP HỖ TRỢ HOẠT ĐỘNG XỬ LÝ CHẤT THẢI CỦA NHÀ SẢN XUẤT, NHẬP KHẨU BAO BÌ CỦA THUỐC BẢO VỆ THỰC VẬT THÀNH PHẨM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0" w:type="dxa"/>
        </w:tblCellMar>
        <w:tblLook w:val="00A0" w:firstRow="1" w:lastRow="0" w:firstColumn="1" w:lastColumn="0" w:noHBand="0" w:noVBand="0"/>
      </w:tblPr>
      <w:tblGrid>
        <w:gridCol w:w="798"/>
        <w:gridCol w:w="972"/>
        <w:gridCol w:w="505"/>
        <w:gridCol w:w="766"/>
        <w:gridCol w:w="786"/>
        <w:gridCol w:w="804"/>
        <w:gridCol w:w="564"/>
        <w:gridCol w:w="673"/>
        <w:gridCol w:w="1156"/>
        <w:gridCol w:w="1235"/>
        <w:gridCol w:w="757"/>
      </w:tblGrid>
      <w:tr w:rsidR="00A77B3E" w:rsidRPr="00942E28" w14:paraId="46EC4D4E" w14:textId="77777777">
        <w:tc>
          <w:tcPr>
            <w:tcW w:w="441" w:type="pct"/>
            <w:tcMar>
              <w:top w:w="0" w:type="dxa"/>
              <w:left w:w="0" w:type="dxa"/>
              <w:bottom w:w="0" w:type="dxa"/>
              <w:right w:w="0" w:type="dxa"/>
            </w:tcMar>
          </w:tcPr>
          <w:p w14:paraId="2C37F282"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TT</w:t>
            </w:r>
          </w:p>
        </w:tc>
        <w:tc>
          <w:tcPr>
            <w:tcW w:w="539" w:type="pct"/>
            <w:tcMar>
              <w:top w:w="0" w:type="dxa"/>
              <w:left w:w="0" w:type="dxa"/>
              <w:bottom w:w="0" w:type="dxa"/>
              <w:right w:w="0" w:type="dxa"/>
            </w:tcMar>
          </w:tcPr>
          <w:p w14:paraId="795F21B1"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 xml:space="preserve">Danh </w:t>
            </w:r>
            <w:r w:rsidR="000B3519" w:rsidRPr="00942E28">
              <w:rPr>
                <w:b/>
                <w:color w:val="auto"/>
                <w:sz w:val="20"/>
                <w:szCs w:val="20"/>
                <w:lang w:eastAsia="en-US"/>
              </w:rPr>
              <w:t>mục</w:t>
            </w:r>
            <w:r w:rsidRPr="00942E28">
              <w:rPr>
                <w:b/>
                <w:color w:val="auto"/>
                <w:sz w:val="20"/>
                <w:szCs w:val="20"/>
                <w:lang w:eastAsia="en-US"/>
              </w:rPr>
              <w:t xml:space="preserve"> sản phẩm, hàng hóa</w:t>
            </w:r>
          </w:p>
        </w:tc>
        <w:tc>
          <w:tcPr>
            <w:tcW w:w="280" w:type="pct"/>
            <w:tcMar>
              <w:top w:w="0" w:type="dxa"/>
              <w:left w:w="0" w:type="dxa"/>
              <w:bottom w:w="0" w:type="dxa"/>
              <w:right w:w="0" w:type="dxa"/>
            </w:tcMar>
          </w:tcPr>
          <w:p w14:paraId="519C738B"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Đơn vị tính</w:t>
            </w:r>
          </w:p>
        </w:tc>
        <w:tc>
          <w:tcPr>
            <w:tcW w:w="425" w:type="pct"/>
            <w:tcMar>
              <w:top w:w="0" w:type="dxa"/>
              <w:left w:w="0" w:type="dxa"/>
              <w:bottom w:w="0" w:type="dxa"/>
              <w:right w:w="0" w:type="dxa"/>
            </w:tcMar>
          </w:tcPr>
          <w:p w14:paraId="7A09793A"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S</w:t>
            </w:r>
            <w:r w:rsidR="001E7EB3" w:rsidRPr="00942E28">
              <w:rPr>
                <w:b/>
                <w:color w:val="auto"/>
                <w:sz w:val="20"/>
                <w:szCs w:val="20"/>
                <w:lang w:eastAsia="en-US"/>
              </w:rPr>
              <w:t>ố</w:t>
            </w:r>
            <w:r w:rsidRPr="00942E28">
              <w:rPr>
                <w:b/>
                <w:color w:val="auto"/>
                <w:sz w:val="20"/>
                <w:szCs w:val="20"/>
                <w:lang w:eastAsia="en-US"/>
              </w:rPr>
              <w:t xml:space="preserve"> lượng đưa ra thị trường năm trước</w:t>
            </w:r>
          </w:p>
        </w:tc>
        <w:tc>
          <w:tcPr>
            <w:tcW w:w="436" w:type="pct"/>
            <w:tcMar>
              <w:top w:w="0" w:type="dxa"/>
              <w:left w:w="0" w:type="dxa"/>
              <w:bottom w:w="0" w:type="dxa"/>
              <w:right w:w="0" w:type="dxa"/>
            </w:tcMar>
          </w:tcPr>
          <w:p w14:paraId="587CAF30"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Số lượng bao bì/ đơn vị sản phẩm, hàng hóa</w:t>
            </w:r>
            <w:r w:rsidR="00A2148B" w:rsidRPr="00942E28">
              <w:rPr>
                <w:b/>
                <w:color w:val="auto"/>
                <w:sz w:val="20"/>
                <w:szCs w:val="20"/>
                <w:lang w:eastAsia="en-US"/>
              </w:rPr>
              <w:br/>
            </w:r>
            <w:r w:rsidRPr="00942E28">
              <w:rPr>
                <w:color w:val="auto"/>
                <w:sz w:val="20"/>
                <w:szCs w:val="20"/>
                <w:lang w:eastAsia="en-US"/>
              </w:rPr>
              <w:t>(cái)</w:t>
            </w:r>
          </w:p>
        </w:tc>
        <w:tc>
          <w:tcPr>
            <w:tcW w:w="446" w:type="pct"/>
            <w:tcMar>
              <w:top w:w="0" w:type="dxa"/>
              <w:left w:w="0" w:type="dxa"/>
              <w:bottom w:w="0" w:type="dxa"/>
              <w:right w:w="0" w:type="dxa"/>
            </w:tcMar>
          </w:tcPr>
          <w:p w14:paraId="4259ADDD"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Số lượng bao bì đưa ra thị trường</w:t>
            </w:r>
            <w:r w:rsidR="00A2148B" w:rsidRPr="00942E28">
              <w:rPr>
                <w:b/>
                <w:color w:val="auto"/>
                <w:sz w:val="20"/>
                <w:szCs w:val="20"/>
                <w:lang w:eastAsia="en-US"/>
              </w:rPr>
              <w:br/>
            </w:r>
            <w:r w:rsidRPr="00942E28">
              <w:rPr>
                <w:color w:val="auto"/>
                <w:sz w:val="20"/>
                <w:szCs w:val="20"/>
                <w:lang w:eastAsia="en-US"/>
              </w:rPr>
              <w:t>(cái)</w:t>
            </w:r>
          </w:p>
        </w:tc>
        <w:tc>
          <w:tcPr>
            <w:tcW w:w="313" w:type="pct"/>
            <w:tcMar>
              <w:top w:w="0" w:type="dxa"/>
              <w:left w:w="0" w:type="dxa"/>
              <w:bottom w:w="0" w:type="dxa"/>
              <w:right w:w="0" w:type="dxa"/>
            </w:tcMar>
          </w:tcPr>
          <w:p w14:paraId="056FC092"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 xml:space="preserve">Định </w:t>
            </w:r>
            <w:r w:rsidR="008C04FD" w:rsidRPr="00942E28">
              <w:rPr>
                <w:b/>
                <w:color w:val="auto"/>
                <w:sz w:val="20"/>
                <w:szCs w:val="20"/>
                <w:lang w:eastAsia="en-US"/>
              </w:rPr>
              <w:t>dạ</w:t>
            </w:r>
            <w:r w:rsidRPr="00942E28">
              <w:rPr>
                <w:b/>
                <w:color w:val="auto"/>
                <w:sz w:val="20"/>
                <w:szCs w:val="20"/>
                <w:lang w:eastAsia="en-US"/>
              </w:rPr>
              <w:t>ng</w:t>
            </w:r>
          </w:p>
        </w:tc>
        <w:tc>
          <w:tcPr>
            <w:tcW w:w="373" w:type="pct"/>
            <w:tcMar>
              <w:top w:w="0" w:type="dxa"/>
              <w:left w:w="0" w:type="dxa"/>
              <w:bottom w:w="0" w:type="dxa"/>
              <w:right w:w="0" w:type="dxa"/>
            </w:tcMar>
          </w:tcPr>
          <w:p w14:paraId="2B3B46E1"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Dung tích/ kích thước</w:t>
            </w:r>
          </w:p>
        </w:tc>
        <w:tc>
          <w:tcPr>
            <w:tcW w:w="641" w:type="pct"/>
            <w:tcMar>
              <w:top w:w="0" w:type="dxa"/>
              <w:left w:w="0" w:type="dxa"/>
              <w:bottom w:w="0" w:type="dxa"/>
              <w:right w:w="0" w:type="dxa"/>
            </w:tcMar>
          </w:tcPr>
          <w:p w14:paraId="1C1AF52A"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Mức đóng góp</w:t>
            </w:r>
            <w:r w:rsidR="00A2148B" w:rsidRPr="00942E28">
              <w:rPr>
                <w:b/>
                <w:color w:val="auto"/>
                <w:sz w:val="20"/>
                <w:szCs w:val="20"/>
                <w:lang w:eastAsia="en-US"/>
              </w:rPr>
              <w:br/>
            </w:r>
            <w:r w:rsidRPr="00942E28">
              <w:rPr>
                <w:color w:val="auto"/>
                <w:sz w:val="20"/>
                <w:szCs w:val="20"/>
                <w:lang w:eastAsia="en-US"/>
              </w:rPr>
              <w:t>(đồng/cái)</w:t>
            </w:r>
          </w:p>
        </w:tc>
        <w:tc>
          <w:tcPr>
            <w:tcW w:w="685" w:type="pct"/>
            <w:tcMar>
              <w:top w:w="0" w:type="dxa"/>
              <w:left w:w="0" w:type="dxa"/>
              <w:bottom w:w="0" w:type="dxa"/>
              <w:right w:w="0" w:type="dxa"/>
            </w:tcMar>
          </w:tcPr>
          <w:p w14:paraId="513C146A" w14:textId="77777777" w:rsidR="00A77B3E" w:rsidRPr="00942E28" w:rsidRDefault="009B5D85" w:rsidP="005D58F7">
            <w:pPr>
              <w:spacing w:line="240" w:lineRule="auto"/>
              <w:jc w:val="center"/>
              <w:rPr>
                <w:b/>
                <w:color w:val="auto"/>
                <w:sz w:val="20"/>
                <w:szCs w:val="20"/>
                <w:lang w:eastAsia="en-US"/>
              </w:rPr>
            </w:pPr>
            <w:r w:rsidRPr="00942E28">
              <w:rPr>
                <w:b/>
                <w:color w:val="auto"/>
                <w:sz w:val="20"/>
                <w:szCs w:val="20"/>
                <w:lang w:eastAsia="en-US"/>
              </w:rPr>
              <w:t>Số tiền phải đóng góp</w:t>
            </w:r>
            <w:r w:rsidRPr="00942E28">
              <w:rPr>
                <w:b/>
                <w:color w:val="auto"/>
                <w:sz w:val="20"/>
                <w:szCs w:val="20"/>
                <w:lang w:eastAsia="en-US"/>
              </w:rPr>
              <w:br/>
            </w:r>
            <w:r w:rsidR="00224D52" w:rsidRPr="00942E28">
              <w:rPr>
                <w:color w:val="auto"/>
                <w:sz w:val="20"/>
                <w:szCs w:val="20"/>
                <w:lang w:eastAsia="en-US"/>
              </w:rPr>
              <w:t>(đồng)</w:t>
            </w:r>
          </w:p>
        </w:tc>
        <w:tc>
          <w:tcPr>
            <w:tcW w:w="420" w:type="pct"/>
            <w:tcMar>
              <w:top w:w="0" w:type="dxa"/>
              <w:left w:w="0" w:type="dxa"/>
              <w:bottom w:w="0" w:type="dxa"/>
              <w:right w:w="0" w:type="dxa"/>
            </w:tcMar>
          </w:tcPr>
          <w:p w14:paraId="08E7FD47"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Doanh thu thuần trong nước</w:t>
            </w:r>
            <w:r w:rsidR="009B5D85" w:rsidRPr="00942E28">
              <w:rPr>
                <w:b/>
                <w:color w:val="auto"/>
                <w:sz w:val="20"/>
                <w:szCs w:val="20"/>
                <w:lang w:eastAsia="en-US"/>
              </w:rPr>
              <w:br/>
            </w:r>
            <w:r w:rsidRPr="00942E28">
              <w:rPr>
                <w:color w:val="auto"/>
                <w:sz w:val="20"/>
                <w:szCs w:val="20"/>
                <w:lang w:eastAsia="en-US"/>
              </w:rPr>
              <w:t>(đồng)</w:t>
            </w:r>
          </w:p>
        </w:tc>
      </w:tr>
      <w:tr w:rsidR="00A77B3E" w:rsidRPr="00942E28" w14:paraId="53CA351A" w14:textId="77777777">
        <w:tc>
          <w:tcPr>
            <w:tcW w:w="442" w:type="pct"/>
            <w:tcMar>
              <w:top w:w="0" w:type="dxa"/>
              <w:left w:w="0" w:type="dxa"/>
              <w:bottom w:w="0" w:type="dxa"/>
              <w:right w:w="0" w:type="dxa"/>
            </w:tcMar>
          </w:tcPr>
          <w:p w14:paraId="725E923C"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(1)</w:t>
            </w:r>
          </w:p>
        </w:tc>
        <w:tc>
          <w:tcPr>
            <w:tcW w:w="539" w:type="pct"/>
            <w:tcMar>
              <w:top w:w="0" w:type="dxa"/>
              <w:left w:w="0" w:type="dxa"/>
              <w:bottom w:w="0" w:type="dxa"/>
              <w:right w:w="0" w:type="dxa"/>
            </w:tcMar>
          </w:tcPr>
          <w:p w14:paraId="311CED07"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(2)</w:t>
            </w:r>
          </w:p>
        </w:tc>
        <w:tc>
          <w:tcPr>
            <w:tcW w:w="280" w:type="pct"/>
            <w:tcMar>
              <w:top w:w="0" w:type="dxa"/>
              <w:left w:w="0" w:type="dxa"/>
              <w:bottom w:w="0" w:type="dxa"/>
              <w:right w:w="0" w:type="dxa"/>
            </w:tcMar>
          </w:tcPr>
          <w:p w14:paraId="3DBDE84E"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(3)</w:t>
            </w:r>
          </w:p>
        </w:tc>
        <w:tc>
          <w:tcPr>
            <w:tcW w:w="425" w:type="pct"/>
            <w:tcMar>
              <w:top w:w="0" w:type="dxa"/>
              <w:left w:w="0" w:type="dxa"/>
              <w:bottom w:w="0" w:type="dxa"/>
              <w:right w:w="0" w:type="dxa"/>
            </w:tcMar>
          </w:tcPr>
          <w:p w14:paraId="3985CC1B"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(4)</w:t>
            </w:r>
          </w:p>
        </w:tc>
        <w:tc>
          <w:tcPr>
            <w:tcW w:w="436" w:type="pct"/>
            <w:tcMar>
              <w:top w:w="0" w:type="dxa"/>
              <w:left w:w="0" w:type="dxa"/>
              <w:bottom w:w="0" w:type="dxa"/>
              <w:right w:w="0" w:type="dxa"/>
            </w:tcMar>
          </w:tcPr>
          <w:p w14:paraId="5CF4047E"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(5)</w:t>
            </w:r>
          </w:p>
        </w:tc>
        <w:tc>
          <w:tcPr>
            <w:tcW w:w="446" w:type="pct"/>
            <w:tcMar>
              <w:top w:w="0" w:type="dxa"/>
              <w:left w:w="0" w:type="dxa"/>
              <w:bottom w:w="0" w:type="dxa"/>
              <w:right w:w="0" w:type="dxa"/>
            </w:tcMar>
          </w:tcPr>
          <w:p w14:paraId="185D4A11"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(6) = (4)</w:t>
            </w:r>
            <w:r w:rsidR="00C41E2F" w:rsidRPr="00942E28">
              <w:rPr>
                <w:b/>
                <w:color w:val="auto"/>
                <w:sz w:val="20"/>
                <w:szCs w:val="20"/>
                <w:lang w:eastAsia="en-US"/>
              </w:rPr>
              <w:t xml:space="preserve"> </w:t>
            </w:r>
            <w:r w:rsidRPr="00942E28">
              <w:rPr>
                <w:b/>
                <w:color w:val="auto"/>
                <w:sz w:val="20"/>
                <w:szCs w:val="20"/>
                <w:lang w:eastAsia="en-US"/>
              </w:rPr>
              <w:t>x (5)</w:t>
            </w:r>
          </w:p>
        </w:tc>
        <w:tc>
          <w:tcPr>
            <w:tcW w:w="313" w:type="pct"/>
            <w:tcMar>
              <w:top w:w="0" w:type="dxa"/>
              <w:left w:w="0" w:type="dxa"/>
              <w:bottom w:w="0" w:type="dxa"/>
              <w:right w:w="0" w:type="dxa"/>
            </w:tcMar>
          </w:tcPr>
          <w:p w14:paraId="4DEF1E0E"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(7)</w:t>
            </w:r>
          </w:p>
        </w:tc>
        <w:tc>
          <w:tcPr>
            <w:tcW w:w="373" w:type="pct"/>
            <w:tcMar>
              <w:top w:w="0" w:type="dxa"/>
              <w:left w:w="0" w:type="dxa"/>
              <w:bottom w:w="0" w:type="dxa"/>
              <w:right w:w="0" w:type="dxa"/>
            </w:tcMar>
          </w:tcPr>
          <w:p w14:paraId="6960DB8C"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(8)</w:t>
            </w:r>
          </w:p>
        </w:tc>
        <w:tc>
          <w:tcPr>
            <w:tcW w:w="641" w:type="pct"/>
            <w:tcMar>
              <w:top w:w="0" w:type="dxa"/>
              <w:left w:w="0" w:type="dxa"/>
              <w:bottom w:w="0" w:type="dxa"/>
              <w:right w:w="0" w:type="dxa"/>
            </w:tcMar>
          </w:tcPr>
          <w:p w14:paraId="43D3693E"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(9)</w:t>
            </w:r>
          </w:p>
        </w:tc>
        <w:tc>
          <w:tcPr>
            <w:tcW w:w="685" w:type="pct"/>
            <w:tcMar>
              <w:top w:w="0" w:type="dxa"/>
              <w:left w:w="0" w:type="dxa"/>
              <w:bottom w:w="0" w:type="dxa"/>
              <w:right w:w="0" w:type="dxa"/>
            </w:tcMar>
          </w:tcPr>
          <w:p w14:paraId="20795222"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(10) = (6)</w:t>
            </w:r>
            <w:r w:rsidR="00C7389A" w:rsidRPr="00942E28">
              <w:rPr>
                <w:b/>
                <w:color w:val="auto"/>
                <w:sz w:val="20"/>
                <w:szCs w:val="20"/>
                <w:lang w:eastAsia="en-US"/>
              </w:rPr>
              <w:t xml:space="preserve"> </w:t>
            </w:r>
            <w:r w:rsidRPr="00942E28">
              <w:rPr>
                <w:b/>
                <w:color w:val="auto"/>
                <w:sz w:val="20"/>
                <w:szCs w:val="20"/>
                <w:lang w:eastAsia="en-US"/>
              </w:rPr>
              <w:t>x</w:t>
            </w:r>
            <w:r w:rsidR="00C7389A" w:rsidRPr="00942E28">
              <w:rPr>
                <w:b/>
                <w:color w:val="auto"/>
                <w:sz w:val="20"/>
                <w:szCs w:val="20"/>
                <w:lang w:eastAsia="en-US"/>
              </w:rPr>
              <w:t xml:space="preserve"> </w:t>
            </w:r>
            <w:r w:rsidRPr="00942E28">
              <w:rPr>
                <w:b/>
                <w:color w:val="auto"/>
                <w:sz w:val="20"/>
                <w:szCs w:val="20"/>
                <w:lang w:eastAsia="en-US"/>
              </w:rPr>
              <w:t>(9)</w:t>
            </w:r>
          </w:p>
        </w:tc>
        <w:tc>
          <w:tcPr>
            <w:tcW w:w="420" w:type="pct"/>
            <w:tcMar>
              <w:top w:w="0" w:type="dxa"/>
              <w:left w:w="0" w:type="dxa"/>
              <w:bottom w:w="0" w:type="dxa"/>
              <w:right w:w="0" w:type="dxa"/>
            </w:tcMar>
          </w:tcPr>
          <w:p w14:paraId="69509753"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(11)</w:t>
            </w:r>
          </w:p>
        </w:tc>
      </w:tr>
      <w:tr w:rsidR="00A77B3E" w:rsidRPr="00942E28" w14:paraId="6EB92CE2" w14:textId="77777777">
        <w:tc>
          <w:tcPr>
            <w:tcW w:w="442" w:type="pct"/>
            <w:tcMar>
              <w:top w:w="0" w:type="dxa"/>
              <w:left w:w="0" w:type="dxa"/>
              <w:bottom w:w="0" w:type="dxa"/>
              <w:right w:w="0" w:type="dxa"/>
            </w:tcMar>
            <w:vAlign w:val="center"/>
          </w:tcPr>
          <w:p w14:paraId="0F63FA25" w14:textId="77777777" w:rsidR="00A77B3E" w:rsidRPr="00942E28" w:rsidRDefault="00224D52" w:rsidP="005D58F7">
            <w:pPr>
              <w:spacing w:line="240" w:lineRule="auto"/>
              <w:jc w:val="center"/>
              <w:rPr>
                <w:i/>
                <w:color w:val="auto"/>
                <w:sz w:val="20"/>
                <w:szCs w:val="20"/>
                <w:lang w:eastAsia="en-US"/>
              </w:rPr>
            </w:pPr>
            <w:r w:rsidRPr="00942E28">
              <w:rPr>
                <w:i/>
                <w:color w:val="auto"/>
                <w:sz w:val="20"/>
                <w:szCs w:val="20"/>
                <w:lang w:eastAsia="en-US"/>
              </w:rPr>
              <w:t>1</w:t>
            </w:r>
          </w:p>
        </w:tc>
        <w:tc>
          <w:tcPr>
            <w:tcW w:w="539" w:type="pct"/>
            <w:tcMar>
              <w:top w:w="0" w:type="dxa"/>
              <w:left w:w="0" w:type="dxa"/>
              <w:bottom w:w="0" w:type="dxa"/>
              <w:right w:w="0" w:type="dxa"/>
            </w:tcMar>
            <w:vAlign w:val="center"/>
          </w:tcPr>
          <w:p w14:paraId="09800CCD" w14:textId="77777777" w:rsidR="00A77B3E" w:rsidRPr="00942E28" w:rsidRDefault="00224D52" w:rsidP="005D58F7">
            <w:pPr>
              <w:spacing w:line="240" w:lineRule="auto"/>
              <w:jc w:val="center"/>
              <w:rPr>
                <w:i/>
                <w:color w:val="auto"/>
                <w:sz w:val="20"/>
                <w:szCs w:val="20"/>
                <w:lang w:eastAsia="en-US"/>
              </w:rPr>
            </w:pPr>
            <w:r w:rsidRPr="00942E28">
              <w:rPr>
                <w:i/>
                <w:color w:val="auto"/>
                <w:sz w:val="20"/>
                <w:szCs w:val="20"/>
                <w:lang w:eastAsia="en-US"/>
              </w:rPr>
              <w:t>Ví dụ 1: Thuốc bảo vệ thực vật nhãn A</w:t>
            </w:r>
          </w:p>
        </w:tc>
        <w:tc>
          <w:tcPr>
            <w:tcW w:w="280" w:type="pct"/>
            <w:tcMar>
              <w:top w:w="0" w:type="dxa"/>
              <w:left w:w="0" w:type="dxa"/>
              <w:bottom w:w="0" w:type="dxa"/>
              <w:right w:w="0" w:type="dxa"/>
            </w:tcMar>
          </w:tcPr>
          <w:p w14:paraId="1077C029" w14:textId="77777777" w:rsidR="00A77B3E" w:rsidRPr="00942E28" w:rsidRDefault="00A77B3E" w:rsidP="005D58F7">
            <w:pPr>
              <w:spacing w:line="240" w:lineRule="auto"/>
              <w:jc w:val="center"/>
              <w:rPr>
                <w:color w:val="auto"/>
                <w:sz w:val="20"/>
                <w:szCs w:val="20"/>
                <w:lang w:eastAsia="en-US"/>
              </w:rPr>
            </w:pPr>
          </w:p>
        </w:tc>
        <w:tc>
          <w:tcPr>
            <w:tcW w:w="425" w:type="pct"/>
            <w:tcMar>
              <w:top w:w="0" w:type="dxa"/>
              <w:left w:w="0" w:type="dxa"/>
              <w:bottom w:w="0" w:type="dxa"/>
              <w:right w:w="0" w:type="dxa"/>
            </w:tcMar>
          </w:tcPr>
          <w:p w14:paraId="5D139466" w14:textId="77777777" w:rsidR="00A77B3E" w:rsidRPr="00942E28" w:rsidRDefault="00A77B3E" w:rsidP="005D58F7">
            <w:pPr>
              <w:spacing w:line="240" w:lineRule="auto"/>
              <w:jc w:val="center"/>
              <w:rPr>
                <w:color w:val="auto"/>
                <w:sz w:val="20"/>
                <w:szCs w:val="20"/>
                <w:lang w:eastAsia="en-US"/>
              </w:rPr>
            </w:pPr>
          </w:p>
        </w:tc>
        <w:tc>
          <w:tcPr>
            <w:tcW w:w="436" w:type="pct"/>
            <w:tcMar>
              <w:top w:w="0" w:type="dxa"/>
              <w:left w:w="0" w:type="dxa"/>
              <w:bottom w:w="0" w:type="dxa"/>
              <w:right w:w="0" w:type="dxa"/>
            </w:tcMar>
          </w:tcPr>
          <w:p w14:paraId="5330ED09" w14:textId="77777777" w:rsidR="00A77B3E" w:rsidRPr="00942E28" w:rsidRDefault="00A77B3E" w:rsidP="005D58F7">
            <w:pPr>
              <w:spacing w:line="240" w:lineRule="auto"/>
              <w:jc w:val="center"/>
              <w:rPr>
                <w:color w:val="auto"/>
                <w:sz w:val="20"/>
                <w:szCs w:val="20"/>
                <w:lang w:eastAsia="en-US"/>
              </w:rPr>
            </w:pPr>
          </w:p>
        </w:tc>
        <w:tc>
          <w:tcPr>
            <w:tcW w:w="446" w:type="pct"/>
            <w:tcMar>
              <w:top w:w="0" w:type="dxa"/>
              <w:left w:w="0" w:type="dxa"/>
              <w:bottom w:w="0" w:type="dxa"/>
              <w:right w:w="0" w:type="dxa"/>
            </w:tcMar>
          </w:tcPr>
          <w:p w14:paraId="17026643" w14:textId="77777777" w:rsidR="00A77B3E" w:rsidRPr="00942E28" w:rsidRDefault="00A77B3E" w:rsidP="005D58F7">
            <w:pPr>
              <w:spacing w:line="240" w:lineRule="auto"/>
              <w:jc w:val="center"/>
              <w:rPr>
                <w:color w:val="auto"/>
                <w:sz w:val="20"/>
                <w:szCs w:val="20"/>
                <w:lang w:eastAsia="en-US"/>
              </w:rPr>
            </w:pPr>
          </w:p>
        </w:tc>
        <w:tc>
          <w:tcPr>
            <w:tcW w:w="313" w:type="pct"/>
            <w:tcMar>
              <w:top w:w="0" w:type="dxa"/>
              <w:left w:w="0" w:type="dxa"/>
              <w:bottom w:w="0" w:type="dxa"/>
              <w:right w:w="0" w:type="dxa"/>
            </w:tcMar>
          </w:tcPr>
          <w:p w14:paraId="5219D2B5" w14:textId="77777777" w:rsidR="00A77B3E" w:rsidRPr="00942E28" w:rsidRDefault="00A77B3E" w:rsidP="005D58F7">
            <w:pPr>
              <w:spacing w:line="240" w:lineRule="auto"/>
              <w:jc w:val="center"/>
              <w:rPr>
                <w:color w:val="auto"/>
                <w:sz w:val="20"/>
                <w:szCs w:val="20"/>
                <w:lang w:eastAsia="en-US"/>
              </w:rPr>
            </w:pPr>
          </w:p>
        </w:tc>
        <w:tc>
          <w:tcPr>
            <w:tcW w:w="373" w:type="pct"/>
            <w:tcMar>
              <w:top w:w="0" w:type="dxa"/>
              <w:left w:w="0" w:type="dxa"/>
              <w:bottom w:w="0" w:type="dxa"/>
              <w:right w:w="0" w:type="dxa"/>
            </w:tcMar>
          </w:tcPr>
          <w:p w14:paraId="43B556B3" w14:textId="77777777" w:rsidR="00A77B3E" w:rsidRPr="00942E28" w:rsidRDefault="00A77B3E" w:rsidP="005D58F7">
            <w:pPr>
              <w:spacing w:line="240" w:lineRule="auto"/>
              <w:jc w:val="center"/>
              <w:rPr>
                <w:color w:val="auto"/>
                <w:sz w:val="20"/>
                <w:szCs w:val="20"/>
                <w:lang w:eastAsia="en-US"/>
              </w:rPr>
            </w:pPr>
          </w:p>
        </w:tc>
        <w:tc>
          <w:tcPr>
            <w:tcW w:w="641" w:type="pct"/>
            <w:tcMar>
              <w:top w:w="0" w:type="dxa"/>
              <w:left w:w="0" w:type="dxa"/>
              <w:bottom w:w="0" w:type="dxa"/>
              <w:right w:w="0" w:type="dxa"/>
            </w:tcMar>
          </w:tcPr>
          <w:p w14:paraId="1ECBEEEA" w14:textId="77777777" w:rsidR="00A77B3E" w:rsidRPr="00942E28" w:rsidRDefault="00A77B3E" w:rsidP="005D58F7">
            <w:pPr>
              <w:spacing w:line="240" w:lineRule="auto"/>
              <w:jc w:val="center"/>
              <w:rPr>
                <w:color w:val="auto"/>
                <w:sz w:val="20"/>
                <w:szCs w:val="20"/>
                <w:lang w:eastAsia="en-US"/>
              </w:rPr>
            </w:pPr>
          </w:p>
        </w:tc>
        <w:tc>
          <w:tcPr>
            <w:tcW w:w="685" w:type="pct"/>
            <w:tcMar>
              <w:top w:w="0" w:type="dxa"/>
              <w:left w:w="0" w:type="dxa"/>
              <w:bottom w:w="0" w:type="dxa"/>
              <w:right w:w="0" w:type="dxa"/>
            </w:tcMar>
          </w:tcPr>
          <w:p w14:paraId="10995157" w14:textId="77777777" w:rsidR="00A77B3E" w:rsidRPr="00942E28" w:rsidRDefault="00A77B3E" w:rsidP="005D58F7">
            <w:pPr>
              <w:spacing w:line="240" w:lineRule="auto"/>
              <w:jc w:val="center"/>
              <w:rPr>
                <w:color w:val="auto"/>
                <w:sz w:val="20"/>
                <w:szCs w:val="20"/>
                <w:lang w:eastAsia="en-US"/>
              </w:rPr>
            </w:pPr>
          </w:p>
        </w:tc>
        <w:tc>
          <w:tcPr>
            <w:tcW w:w="420" w:type="pct"/>
            <w:tcMar>
              <w:top w:w="0" w:type="dxa"/>
              <w:left w:w="0" w:type="dxa"/>
              <w:bottom w:w="0" w:type="dxa"/>
              <w:right w:w="0" w:type="dxa"/>
            </w:tcMar>
          </w:tcPr>
          <w:p w14:paraId="64D23146" w14:textId="77777777" w:rsidR="00A77B3E" w:rsidRPr="00942E28" w:rsidRDefault="00A77B3E" w:rsidP="005D58F7">
            <w:pPr>
              <w:spacing w:line="240" w:lineRule="auto"/>
              <w:jc w:val="center"/>
              <w:rPr>
                <w:color w:val="auto"/>
                <w:sz w:val="20"/>
                <w:szCs w:val="20"/>
                <w:lang w:eastAsia="en-US"/>
              </w:rPr>
            </w:pPr>
          </w:p>
        </w:tc>
      </w:tr>
      <w:tr w:rsidR="00A77B3E" w:rsidRPr="00942E28" w14:paraId="753368F6" w14:textId="77777777">
        <w:tc>
          <w:tcPr>
            <w:tcW w:w="442" w:type="pct"/>
            <w:tcMar>
              <w:top w:w="0" w:type="dxa"/>
              <w:left w:w="0" w:type="dxa"/>
              <w:bottom w:w="0" w:type="dxa"/>
              <w:right w:w="0" w:type="dxa"/>
            </w:tcMar>
          </w:tcPr>
          <w:p w14:paraId="50FBCDDD" w14:textId="77777777" w:rsidR="00A77B3E" w:rsidRPr="00942E28" w:rsidRDefault="003E73BA" w:rsidP="005D58F7">
            <w:pPr>
              <w:spacing w:line="240" w:lineRule="auto"/>
              <w:jc w:val="center"/>
              <w:rPr>
                <w:color w:val="auto"/>
                <w:sz w:val="20"/>
                <w:szCs w:val="20"/>
                <w:lang w:eastAsia="en-US"/>
              </w:rPr>
            </w:pPr>
            <w:r w:rsidRPr="00942E28">
              <w:rPr>
                <w:color w:val="auto"/>
                <w:sz w:val="20"/>
                <w:szCs w:val="20"/>
                <w:lang w:eastAsia="en-US"/>
              </w:rPr>
              <w:t>.....</w:t>
            </w:r>
          </w:p>
        </w:tc>
        <w:tc>
          <w:tcPr>
            <w:tcW w:w="539" w:type="pct"/>
            <w:tcMar>
              <w:top w:w="0" w:type="dxa"/>
              <w:left w:w="0" w:type="dxa"/>
              <w:bottom w:w="0" w:type="dxa"/>
              <w:right w:w="0" w:type="dxa"/>
            </w:tcMar>
          </w:tcPr>
          <w:p w14:paraId="6715898C" w14:textId="77777777" w:rsidR="00A77B3E" w:rsidRPr="00942E28" w:rsidRDefault="00A77B3E" w:rsidP="005D58F7">
            <w:pPr>
              <w:spacing w:line="240" w:lineRule="auto"/>
              <w:jc w:val="center"/>
              <w:rPr>
                <w:color w:val="auto"/>
                <w:sz w:val="20"/>
                <w:szCs w:val="20"/>
                <w:lang w:eastAsia="en-US"/>
              </w:rPr>
            </w:pPr>
          </w:p>
        </w:tc>
        <w:tc>
          <w:tcPr>
            <w:tcW w:w="280" w:type="pct"/>
            <w:tcMar>
              <w:top w:w="0" w:type="dxa"/>
              <w:left w:w="0" w:type="dxa"/>
              <w:bottom w:w="0" w:type="dxa"/>
              <w:right w:w="0" w:type="dxa"/>
            </w:tcMar>
          </w:tcPr>
          <w:p w14:paraId="404AC023" w14:textId="77777777" w:rsidR="00A77B3E" w:rsidRPr="00942E28" w:rsidRDefault="00A77B3E" w:rsidP="005D58F7">
            <w:pPr>
              <w:spacing w:line="240" w:lineRule="auto"/>
              <w:jc w:val="center"/>
              <w:rPr>
                <w:color w:val="auto"/>
                <w:sz w:val="20"/>
                <w:szCs w:val="20"/>
                <w:lang w:eastAsia="en-US"/>
              </w:rPr>
            </w:pPr>
          </w:p>
        </w:tc>
        <w:tc>
          <w:tcPr>
            <w:tcW w:w="425" w:type="pct"/>
            <w:tcMar>
              <w:top w:w="0" w:type="dxa"/>
              <w:left w:w="0" w:type="dxa"/>
              <w:bottom w:w="0" w:type="dxa"/>
              <w:right w:w="0" w:type="dxa"/>
            </w:tcMar>
          </w:tcPr>
          <w:p w14:paraId="0EB9D75C" w14:textId="77777777" w:rsidR="00A77B3E" w:rsidRPr="00942E28" w:rsidRDefault="00A77B3E" w:rsidP="005D58F7">
            <w:pPr>
              <w:spacing w:line="240" w:lineRule="auto"/>
              <w:jc w:val="center"/>
              <w:rPr>
                <w:color w:val="auto"/>
                <w:sz w:val="20"/>
                <w:szCs w:val="20"/>
                <w:lang w:eastAsia="en-US"/>
              </w:rPr>
            </w:pPr>
          </w:p>
        </w:tc>
        <w:tc>
          <w:tcPr>
            <w:tcW w:w="436" w:type="pct"/>
            <w:tcMar>
              <w:top w:w="0" w:type="dxa"/>
              <w:left w:w="0" w:type="dxa"/>
              <w:bottom w:w="0" w:type="dxa"/>
              <w:right w:w="0" w:type="dxa"/>
            </w:tcMar>
          </w:tcPr>
          <w:p w14:paraId="0A879355" w14:textId="77777777" w:rsidR="00A77B3E" w:rsidRPr="00942E28" w:rsidRDefault="00A77B3E" w:rsidP="005D58F7">
            <w:pPr>
              <w:spacing w:line="240" w:lineRule="auto"/>
              <w:jc w:val="center"/>
              <w:rPr>
                <w:color w:val="auto"/>
                <w:sz w:val="20"/>
                <w:szCs w:val="20"/>
                <w:lang w:eastAsia="en-US"/>
              </w:rPr>
            </w:pPr>
          </w:p>
        </w:tc>
        <w:tc>
          <w:tcPr>
            <w:tcW w:w="446" w:type="pct"/>
            <w:tcMar>
              <w:top w:w="0" w:type="dxa"/>
              <w:left w:w="0" w:type="dxa"/>
              <w:bottom w:w="0" w:type="dxa"/>
              <w:right w:w="0" w:type="dxa"/>
            </w:tcMar>
          </w:tcPr>
          <w:p w14:paraId="0E2BCC1E" w14:textId="77777777" w:rsidR="00A77B3E" w:rsidRPr="00942E28" w:rsidRDefault="00A77B3E" w:rsidP="005D58F7">
            <w:pPr>
              <w:spacing w:line="240" w:lineRule="auto"/>
              <w:jc w:val="center"/>
              <w:rPr>
                <w:color w:val="auto"/>
                <w:sz w:val="20"/>
                <w:szCs w:val="20"/>
                <w:lang w:eastAsia="en-US"/>
              </w:rPr>
            </w:pPr>
          </w:p>
        </w:tc>
        <w:tc>
          <w:tcPr>
            <w:tcW w:w="313" w:type="pct"/>
            <w:tcMar>
              <w:top w:w="0" w:type="dxa"/>
              <w:left w:w="0" w:type="dxa"/>
              <w:bottom w:w="0" w:type="dxa"/>
              <w:right w:w="0" w:type="dxa"/>
            </w:tcMar>
          </w:tcPr>
          <w:p w14:paraId="41426321" w14:textId="77777777" w:rsidR="00A77B3E" w:rsidRPr="00942E28" w:rsidRDefault="00A77B3E" w:rsidP="005D58F7">
            <w:pPr>
              <w:spacing w:line="240" w:lineRule="auto"/>
              <w:jc w:val="center"/>
              <w:rPr>
                <w:color w:val="auto"/>
                <w:sz w:val="20"/>
                <w:szCs w:val="20"/>
                <w:lang w:eastAsia="en-US"/>
              </w:rPr>
            </w:pPr>
          </w:p>
        </w:tc>
        <w:tc>
          <w:tcPr>
            <w:tcW w:w="373" w:type="pct"/>
            <w:tcMar>
              <w:top w:w="0" w:type="dxa"/>
              <w:left w:w="0" w:type="dxa"/>
              <w:bottom w:w="0" w:type="dxa"/>
              <w:right w:w="0" w:type="dxa"/>
            </w:tcMar>
          </w:tcPr>
          <w:p w14:paraId="2AE1C6BA" w14:textId="77777777" w:rsidR="00A77B3E" w:rsidRPr="00942E28" w:rsidRDefault="00A77B3E" w:rsidP="005D58F7">
            <w:pPr>
              <w:spacing w:line="240" w:lineRule="auto"/>
              <w:jc w:val="center"/>
              <w:rPr>
                <w:color w:val="auto"/>
                <w:sz w:val="20"/>
                <w:szCs w:val="20"/>
                <w:lang w:eastAsia="en-US"/>
              </w:rPr>
            </w:pPr>
          </w:p>
        </w:tc>
        <w:tc>
          <w:tcPr>
            <w:tcW w:w="641" w:type="pct"/>
            <w:tcMar>
              <w:top w:w="0" w:type="dxa"/>
              <w:left w:w="0" w:type="dxa"/>
              <w:bottom w:w="0" w:type="dxa"/>
              <w:right w:w="0" w:type="dxa"/>
            </w:tcMar>
          </w:tcPr>
          <w:p w14:paraId="329189F7" w14:textId="77777777" w:rsidR="00A77B3E" w:rsidRPr="00942E28" w:rsidRDefault="00A77B3E" w:rsidP="005D58F7">
            <w:pPr>
              <w:spacing w:line="240" w:lineRule="auto"/>
              <w:jc w:val="center"/>
              <w:rPr>
                <w:color w:val="auto"/>
                <w:sz w:val="20"/>
                <w:szCs w:val="20"/>
                <w:lang w:eastAsia="en-US"/>
              </w:rPr>
            </w:pPr>
          </w:p>
        </w:tc>
        <w:tc>
          <w:tcPr>
            <w:tcW w:w="685" w:type="pct"/>
            <w:tcMar>
              <w:top w:w="0" w:type="dxa"/>
              <w:left w:w="0" w:type="dxa"/>
              <w:bottom w:w="0" w:type="dxa"/>
              <w:right w:w="0" w:type="dxa"/>
            </w:tcMar>
          </w:tcPr>
          <w:p w14:paraId="14668BA5" w14:textId="77777777" w:rsidR="00A77B3E" w:rsidRPr="00942E28" w:rsidRDefault="00A77B3E" w:rsidP="005D58F7">
            <w:pPr>
              <w:spacing w:line="240" w:lineRule="auto"/>
              <w:jc w:val="center"/>
              <w:rPr>
                <w:color w:val="auto"/>
                <w:sz w:val="20"/>
                <w:szCs w:val="20"/>
                <w:lang w:eastAsia="en-US"/>
              </w:rPr>
            </w:pPr>
          </w:p>
        </w:tc>
        <w:tc>
          <w:tcPr>
            <w:tcW w:w="420" w:type="pct"/>
            <w:tcMar>
              <w:top w:w="0" w:type="dxa"/>
              <w:left w:w="0" w:type="dxa"/>
              <w:bottom w:w="0" w:type="dxa"/>
              <w:right w:w="0" w:type="dxa"/>
            </w:tcMar>
          </w:tcPr>
          <w:p w14:paraId="3D07F449" w14:textId="77777777" w:rsidR="00A77B3E" w:rsidRPr="00942E28" w:rsidRDefault="00A77B3E" w:rsidP="005D58F7">
            <w:pPr>
              <w:spacing w:line="240" w:lineRule="auto"/>
              <w:jc w:val="center"/>
              <w:rPr>
                <w:color w:val="auto"/>
                <w:sz w:val="20"/>
                <w:szCs w:val="20"/>
                <w:lang w:eastAsia="en-US"/>
              </w:rPr>
            </w:pPr>
          </w:p>
        </w:tc>
      </w:tr>
      <w:tr w:rsidR="003E73BA" w:rsidRPr="00942E28" w14:paraId="2DB2EE9B" w14:textId="77777777">
        <w:tc>
          <w:tcPr>
            <w:tcW w:w="1" w:type="pct"/>
            <w:gridSpan w:val="2"/>
          </w:tcPr>
          <w:p w14:paraId="504E9A68" w14:textId="77777777" w:rsidR="003E73BA" w:rsidRPr="00942E28" w:rsidRDefault="003E73BA" w:rsidP="005D58F7">
            <w:pPr>
              <w:spacing w:line="240" w:lineRule="auto"/>
              <w:jc w:val="center"/>
              <w:rPr>
                <w:b/>
                <w:color w:val="auto"/>
                <w:sz w:val="20"/>
                <w:szCs w:val="20"/>
                <w:lang w:eastAsia="en-US"/>
              </w:rPr>
            </w:pPr>
            <w:r w:rsidRPr="00942E28">
              <w:rPr>
                <w:b/>
                <w:color w:val="auto"/>
                <w:sz w:val="20"/>
                <w:szCs w:val="20"/>
                <w:lang w:eastAsia="en-US"/>
              </w:rPr>
              <w:t>TỔNG</w:t>
            </w:r>
          </w:p>
        </w:tc>
        <w:tc>
          <w:tcPr>
            <w:tcW w:w="280" w:type="pct"/>
          </w:tcPr>
          <w:p w14:paraId="72865721" w14:textId="77777777" w:rsidR="003E73BA" w:rsidRPr="00942E28" w:rsidRDefault="003E73BA" w:rsidP="005D58F7">
            <w:pPr>
              <w:spacing w:line="240" w:lineRule="auto"/>
              <w:jc w:val="center"/>
              <w:rPr>
                <w:color w:val="auto"/>
                <w:sz w:val="20"/>
                <w:szCs w:val="20"/>
                <w:lang w:eastAsia="en-US"/>
              </w:rPr>
            </w:pPr>
          </w:p>
        </w:tc>
        <w:tc>
          <w:tcPr>
            <w:tcW w:w="425" w:type="pct"/>
          </w:tcPr>
          <w:p w14:paraId="26C9748B" w14:textId="77777777" w:rsidR="003E73BA" w:rsidRPr="00942E28" w:rsidRDefault="003E73BA" w:rsidP="005D58F7">
            <w:pPr>
              <w:spacing w:line="240" w:lineRule="auto"/>
              <w:jc w:val="center"/>
              <w:rPr>
                <w:color w:val="auto"/>
                <w:sz w:val="20"/>
                <w:szCs w:val="20"/>
                <w:lang w:eastAsia="en-US"/>
              </w:rPr>
            </w:pPr>
          </w:p>
        </w:tc>
        <w:tc>
          <w:tcPr>
            <w:tcW w:w="436" w:type="pct"/>
          </w:tcPr>
          <w:p w14:paraId="1988AD2C" w14:textId="77777777" w:rsidR="003E73BA" w:rsidRPr="00942E28" w:rsidRDefault="003E73BA" w:rsidP="005D58F7">
            <w:pPr>
              <w:spacing w:line="240" w:lineRule="auto"/>
              <w:jc w:val="center"/>
              <w:rPr>
                <w:color w:val="auto"/>
                <w:sz w:val="20"/>
                <w:szCs w:val="20"/>
                <w:lang w:eastAsia="en-US"/>
              </w:rPr>
            </w:pPr>
          </w:p>
        </w:tc>
        <w:tc>
          <w:tcPr>
            <w:tcW w:w="446" w:type="pct"/>
          </w:tcPr>
          <w:p w14:paraId="2B683F10" w14:textId="77777777" w:rsidR="003E73BA" w:rsidRPr="00942E28" w:rsidRDefault="003E73BA" w:rsidP="005D58F7">
            <w:pPr>
              <w:spacing w:line="240" w:lineRule="auto"/>
              <w:jc w:val="center"/>
              <w:rPr>
                <w:color w:val="auto"/>
                <w:sz w:val="20"/>
                <w:szCs w:val="20"/>
                <w:lang w:eastAsia="en-US"/>
              </w:rPr>
            </w:pPr>
          </w:p>
        </w:tc>
        <w:tc>
          <w:tcPr>
            <w:tcW w:w="313" w:type="pct"/>
          </w:tcPr>
          <w:p w14:paraId="594806A1" w14:textId="77777777" w:rsidR="003E73BA" w:rsidRPr="00942E28" w:rsidRDefault="003E73BA" w:rsidP="005D58F7">
            <w:pPr>
              <w:spacing w:line="240" w:lineRule="auto"/>
              <w:jc w:val="center"/>
              <w:rPr>
                <w:color w:val="auto"/>
                <w:sz w:val="20"/>
                <w:szCs w:val="20"/>
                <w:lang w:eastAsia="en-US"/>
              </w:rPr>
            </w:pPr>
          </w:p>
        </w:tc>
        <w:tc>
          <w:tcPr>
            <w:tcW w:w="373" w:type="pct"/>
          </w:tcPr>
          <w:p w14:paraId="3B3322B5" w14:textId="77777777" w:rsidR="003E73BA" w:rsidRPr="00942E28" w:rsidRDefault="003E73BA" w:rsidP="005D58F7">
            <w:pPr>
              <w:spacing w:line="240" w:lineRule="auto"/>
              <w:jc w:val="center"/>
              <w:rPr>
                <w:color w:val="auto"/>
                <w:sz w:val="20"/>
                <w:szCs w:val="20"/>
                <w:lang w:eastAsia="en-US"/>
              </w:rPr>
            </w:pPr>
          </w:p>
        </w:tc>
        <w:tc>
          <w:tcPr>
            <w:tcW w:w="641" w:type="pct"/>
          </w:tcPr>
          <w:p w14:paraId="33C759E3" w14:textId="77777777" w:rsidR="003E73BA" w:rsidRPr="00942E28" w:rsidRDefault="003E73BA" w:rsidP="005D58F7">
            <w:pPr>
              <w:spacing w:line="240" w:lineRule="auto"/>
              <w:jc w:val="center"/>
              <w:rPr>
                <w:color w:val="auto"/>
                <w:sz w:val="20"/>
                <w:szCs w:val="20"/>
                <w:lang w:eastAsia="en-US"/>
              </w:rPr>
            </w:pPr>
          </w:p>
        </w:tc>
        <w:tc>
          <w:tcPr>
            <w:tcW w:w="685" w:type="pct"/>
            <w:tcMar>
              <w:top w:w="100" w:type="dxa"/>
              <w:left w:w="100" w:type="dxa"/>
              <w:bottom w:w="100" w:type="dxa"/>
              <w:right w:w="100" w:type="dxa"/>
            </w:tcMar>
          </w:tcPr>
          <w:p w14:paraId="01D03508" w14:textId="77777777" w:rsidR="003E73BA" w:rsidRPr="00942E28" w:rsidRDefault="003E73BA" w:rsidP="005D58F7">
            <w:pPr>
              <w:spacing w:line="240" w:lineRule="auto"/>
              <w:jc w:val="center"/>
              <w:rPr>
                <w:color w:val="auto"/>
                <w:sz w:val="20"/>
                <w:szCs w:val="20"/>
                <w:lang w:eastAsia="en-US"/>
              </w:rPr>
            </w:pPr>
          </w:p>
        </w:tc>
        <w:tc>
          <w:tcPr>
            <w:tcW w:w="420" w:type="pct"/>
            <w:tcMar>
              <w:top w:w="0" w:type="dxa"/>
              <w:left w:w="0" w:type="dxa"/>
              <w:bottom w:w="0" w:type="dxa"/>
              <w:right w:w="0" w:type="dxa"/>
            </w:tcMar>
          </w:tcPr>
          <w:p w14:paraId="2B8F2609" w14:textId="77777777" w:rsidR="003E73BA" w:rsidRPr="00942E28" w:rsidRDefault="003E73BA" w:rsidP="005D58F7">
            <w:pPr>
              <w:spacing w:line="240" w:lineRule="auto"/>
              <w:jc w:val="center"/>
              <w:rPr>
                <w:color w:val="auto"/>
                <w:sz w:val="20"/>
                <w:szCs w:val="20"/>
                <w:lang w:eastAsia="en-US"/>
              </w:rPr>
            </w:pPr>
          </w:p>
        </w:tc>
      </w:tr>
    </w:tbl>
    <w:p w14:paraId="447877CA" w14:textId="77777777" w:rsidR="00A77B3E" w:rsidRPr="00942E28" w:rsidRDefault="00224D52" w:rsidP="00942E28">
      <w:pPr>
        <w:spacing w:after="120" w:line="240" w:lineRule="auto"/>
        <w:ind w:firstLine="720"/>
        <w:jc w:val="both"/>
        <w:rPr>
          <w:b/>
          <w:color w:val="auto"/>
          <w:sz w:val="20"/>
          <w:szCs w:val="20"/>
        </w:rPr>
      </w:pPr>
      <w:r w:rsidRPr="00942E28">
        <w:rPr>
          <w:b/>
          <w:color w:val="auto"/>
          <w:sz w:val="20"/>
          <w:szCs w:val="20"/>
          <w:lang w:eastAsia="en-US"/>
        </w:rPr>
        <w:t>Ghi chú:</w:t>
      </w:r>
    </w:p>
    <w:p w14:paraId="5C986529"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Cột (5): Kê khai số lượng bao bì tính trên một đơn vị sản phẩm, hàng hóa;</w:t>
      </w:r>
    </w:p>
    <w:p w14:paraId="5D6DBB7F"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Cột (7), (8), (9): Kê khai tương ứng cột (3), (4), (5) Phụ lục II ban hành kèm theo Nghị định số 110/2026/NĐ-CP;</w:t>
      </w:r>
    </w:p>
    <w:p w14:paraId="55BEDCAA"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Cột (11): Kê khai doanh thu thuần của sản phẩm, hàng hóa sản xuất, nhập khẩu đưa ra thị trường trong nước.</w:t>
      </w:r>
    </w:p>
    <w:p w14:paraId="16244452" w14:textId="77777777" w:rsidR="00A77B3E" w:rsidRPr="00942E28" w:rsidRDefault="003E73BA" w:rsidP="00942E28">
      <w:pPr>
        <w:spacing w:after="120" w:line="240" w:lineRule="auto"/>
        <w:ind w:firstLine="720"/>
        <w:jc w:val="both"/>
        <w:rPr>
          <w:b/>
          <w:color w:val="auto"/>
          <w:sz w:val="20"/>
          <w:szCs w:val="20"/>
        </w:rPr>
      </w:pPr>
      <w:r w:rsidRPr="00942E28">
        <w:rPr>
          <w:b/>
          <w:color w:val="auto"/>
          <w:sz w:val="20"/>
          <w:szCs w:val="20"/>
          <w:lang w:eastAsia="en-US"/>
        </w:rPr>
        <w:t>II. SỐ TIỀN ĐÓNG GÓP HỖ TRỢ HOẠT ĐỘNG XỬ LÝ CHẤT THẢI CỦA NHÀ SẢN XUẤT, NHẬP KHẨU PIN DÙNG MỘT LẦN CÁC LOẠI; TÃ LÓT, BỈM, BĂNG VỆ SINH, KHĂN ƯỚT DÙNG MỘT</w:t>
      </w:r>
      <w:r w:rsidR="00A3000A" w:rsidRPr="00942E28">
        <w:rPr>
          <w:b/>
          <w:color w:val="auto"/>
          <w:sz w:val="20"/>
          <w:szCs w:val="20"/>
          <w:lang w:eastAsia="en-US"/>
        </w:rPr>
        <w:t xml:space="preserve"> LẦN</w:t>
      </w:r>
      <w:r w:rsidRPr="00942E28">
        <w:rPr>
          <w:b/>
          <w:color w:val="auto"/>
          <w:sz w:val="20"/>
          <w:szCs w:val="20"/>
          <w:lang w:eastAsia="en-US"/>
        </w:rPr>
        <w:t>; KẸO CAO SU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0" w:type="dxa"/>
        </w:tblCellMar>
        <w:tblLook w:val="00A0" w:firstRow="1" w:lastRow="0" w:firstColumn="1" w:lastColumn="0" w:noHBand="0" w:noVBand="0"/>
      </w:tblPr>
      <w:tblGrid>
        <w:gridCol w:w="869"/>
        <w:gridCol w:w="2104"/>
        <w:gridCol w:w="2335"/>
        <w:gridCol w:w="1533"/>
        <w:gridCol w:w="2175"/>
      </w:tblGrid>
      <w:tr w:rsidR="00A77B3E" w:rsidRPr="00942E28" w14:paraId="09A797AA" w14:textId="77777777">
        <w:tc>
          <w:tcPr>
            <w:tcW w:w="482" w:type="pct"/>
            <w:tcMar>
              <w:top w:w="0" w:type="dxa"/>
              <w:left w:w="0" w:type="dxa"/>
              <w:bottom w:w="0" w:type="dxa"/>
              <w:right w:w="0" w:type="dxa"/>
            </w:tcMar>
          </w:tcPr>
          <w:p w14:paraId="085DBA1C"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TT</w:t>
            </w:r>
          </w:p>
        </w:tc>
        <w:tc>
          <w:tcPr>
            <w:tcW w:w="1167" w:type="pct"/>
            <w:tcMar>
              <w:top w:w="0" w:type="dxa"/>
              <w:left w:w="0" w:type="dxa"/>
              <w:bottom w:w="0" w:type="dxa"/>
              <w:right w:w="0" w:type="dxa"/>
            </w:tcMar>
          </w:tcPr>
          <w:p w14:paraId="0EB9801E"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Tên sản phẩm, hàng hóa</w:t>
            </w:r>
          </w:p>
        </w:tc>
        <w:tc>
          <w:tcPr>
            <w:tcW w:w="1295" w:type="pct"/>
            <w:tcMar>
              <w:top w:w="0" w:type="dxa"/>
              <w:left w:w="0" w:type="dxa"/>
              <w:bottom w:w="0" w:type="dxa"/>
              <w:right w:w="0" w:type="dxa"/>
            </w:tcMar>
          </w:tcPr>
          <w:p w14:paraId="7D74BE5C" w14:textId="77777777" w:rsidR="00A77B3E" w:rsidRPr="00942E28" w:rsidRDefault="00287C62" w:rsidP="005D58F7">
            <w:pPr>
              <w:spacing w:line="240" w:lineRule="auto"/>
              <w:jc w:val="center"/>
              <w:rPr>
                <w:b/>
                <w:color w:val="auto"/>
                <w:sz w:val="20"/>
                <w:szCs w:val="20"/>
                <w:lang w:eastAsia="en-US"/>
              </w:rPr>
            </w:pPr>
            <w:r w:rsidRPr="00942E28">
              <w:rPr>
                <w:b/>
                <w:color w:val="auto"/>
                <w:sz w:val="20"/>
                <w:szCs w:val="20"/>
                <w:lang w:eastAsia="en-US"/>
              </w:rPr>
              <w:t>Doanh thu thuần trong nước</w:t>
            </w:r>
            <w:r w:rsidRPr="00942E28">
              <w:rPr>
                <w:b/>
                <w:color w:val="auto"/>
                <w:sz w:val="20"/>
                <w:szCs w:val="20"/>
                <w:lang w:eastAsia="en-US"/>
              </w:rPr>
              <w:br/>
            </w:r>
            <w:r w:rsidR="00224D52" w:rsidRPr="00942E28">
              <w:rPr>
                <w:color w:val="auto"/>
                <w:sz w:val="20"/>
                <w:szCs w:val="20"/>
                <w:lang w:eastAsia="en-US"/>
              </w:rPr>
              <w:t>(đồng)</w:t>
            </w:r>
          </w:p>
        </w:tc>
        <w:tc>
          <w:tcPr>
            <w:tcW w:w="850" w:type="pct"/>
            <w:tcMar>
              <w:top w:w="0" w:type="dxa"/>
              <w:left w:w="0" w:type="dxa"/>
              <w:bottom w:w="0" w:type="dxa"/>
              <w:right w:w="0" w:type="dxa"/>
            </w:tcMar>
          </w:tcPr>
          <w:p w14:paraId="02B7C9DC"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Mức đóng góp</w:t>
            </w:r>
            <w:r w:rsidR="00287C62" w:rsidRPr="00942E28">
              <w:rPr>
                <w:b/>
                <w:color w:val="auto"/>
                <w:sz w:val="20"/>
                <w:szCs w:val="20"/>
                <w:lang w:eastAsia="en-US"/>
              </w:rPr>
              <w:br/>
            </w:r>
            <w:r w:rsidRPr="00942E28">
              <w:rPr>
                <w:color w:val="auto"/>
                <w:sz w:val="20"/>
                <w:szCs w:val="20"/>
                <w:lang w:eastAsia="en-US"/>
              </w:rPr>
              <w:t>(%)</w:t>
            </w:r>
          </w:p>
        </w:tc>
        <w:tc>
          <w:tcPr>
            <w:tcW w:w="1206" w:type="pct"/>
            <w:tcMar>
              <w:top w:w="0" w:type="dxa"/>
              <w:left w:w="0" w:type="dxa"/>
              <w:bottom w:w="0" w:type="dxa"/>
              <w:right w:w="0" w:type="dxa"/>
            </w:tcMar>
          </w:tcPr>
          <w:p w14:paraId="5FC7A8E7"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Số tiền phải đóng góp</w:t>
            </w:r>
            <w:r w:rsidR="00287C62" w:rsidRPr="00942E28">
              <w:rPr>
                <w:b/>
                <w:color w:val="auto"/>
                <w:sz w:val="20"/>
                <w:szCs w:val="20"/>
                <w:lang w:eastAsia="en-US"/>
              </w:rPr>
              <w:br/>
            </w:r>
            <w:r w:rsidRPr="00942E28">
              <w:rPr>
                <w:color w:val="auto"/>
                <w:sz w:val="20"/>
                <w:szCs w:val="20"/>
                <w:lang w:eastAsia="en-US"/>
              </w:rPr>
              <w:t>(đồng)</w:t>
            </w:r>
          </w:p>
        </w:tc>
      </w:tr>
      <w:tr w:rsidR="00A77B3E" w:rsidRPr="00942E28" w14:paraId="61901FF1" w14:textId="77777777">
        <w:tc>
          <w:tcPr>
            <w:tcW w:w="482" w:type="pct"/>
            <w:tcMar>
              <w:top w:w="0" w:type="dxa"/>
              <w:left w:w="0" w:type="dxa"/>
              <w:bottom w:w="0" w:type="dxa"/>
              <w:right w:w="0" w:type="dxa"/>
            </w:tcMar>
          </w:tcPr>
          <w:p w14:paraId="7D7214E5"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(1)</w:t>
            </w:r>
          </w:p>
        </w:tc>
        <w:tc>
          <w:tcPr>
            <w:tcW w:w="1167" w:type="pct"/>
            <w:tcMar>
              <w:top w:w="0" w:type="dxa"/>
              <w:left w:w="0" w:type="dxa"/>
              <w:bottom w:w="0" w:type="dxa"/>
              <w:right w:w="0" w:type="dxa"/>
            </w:tcMar>
          </w:tcPr>
          <w:p w14:paraId="1C98819D"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(2)</w:t>
            </w:r>
          </w:p>
        </w:tc>
        <w:tc>
          <w:tcPr>
            <w:tcW w:w="1295" w:type="pct"/>
            <w:tcMar>
              <w:top w:w="0" w:type="dxa"/>
              <w:left w:w="0" w:type="dxa"/>
              <w:bottom w:w="0" w:type="dxa"/>
              <w:right w:w="0" w:type="dxa"/>
            </w:tcMar>
          </w:tcPr>
          <w:p w14:paraId="21B13795"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(3)</w:t>
            </w:r>
          </w:p>
        </w:tc>
        <w:tc>
          <w:tcPr>
            <w:tcW w:w="850" w:type="pct"/>
            <w:tcMar>
              <w:top w:w="0" w:type="dxa"/>
              <w:left w:w="0" w:type="dxa"/>
              <w:bottom w:w="0" w:type="dxa"/>
              <w:right w:w="0" w:type="dxa"/>
            </w:tcMar>
          </w:tcPr>
          <w:p w14:paraId="26AE16E9"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(4)</w:t>
            </w:r>
          </w:p>
        </w:tc>
        <w:tc>
          <w:tcPr>
            <w:tcW w:w="1206" w:type="pct"/>
            <w:tcMar>
              <w:top w:w="0" w:type="dxa"/>
              <w:left w:w="0" w:type="dxa"/>
              <w:bottom w:w="0" w:type="dxa"/>
              <w:right w:w="0" w:type="dxa"/>
            </w:tcMar>
          </w:tcPr>
          <w:p w14:paraId="7FB1C2EE"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(5) = (3)</w:t>
            </w:r>
            <w:r w:rsidR="00313925" w:rsidRPr="00942E28">
              <w:rPr>
                <w:b/>
                <w:color w:val="auto"/>
                <w:sz w:val="20"/>
                <w:szCs w:val="20"/>
                <w:lang w:eastAsia="en-US"/>
              </w:rPr>
              <w:t xml:space="preserve"> </w:t>
            </w:r>
            <w:r w:rsidRPr="00942E28">
              <w:rPr>
                <w:b/>
                <w:color w:val="auto"/>
                <w:sz w:val="20"/>
                <w:szCs w:val="20"/>
                <w:lang w:eastAsia="en-US"/>
              </w:rPr>
              <w:t>x</w:t>
            </w:r>
            <w:r w:rsidR="00313925" w:rsidRPr="00942E28">
              <w:rPr>
                <w:b/>
                <w:color w:val="auto"/>
                <w:sz w:val="20"/>
                <w:szCs w:val="20"/>
                <w:lang w:eastAsia="en-US"/>
              </w:rPr>
              <w:t xml:space="preserve"> </w:t>
            </w:r>
            <w:r w:rsidRPr="00942E28">
              <w:rPr>
                <w:b/>
                <w:color w:val="auto"/>
                <w:sz w:val="20"/>
                <w:szCs w:val="20"/>
                <w:lang w:eastAsia="en-US"/>
              </w:rPr>
              <w:t>(4)</w:t>
            </w:r>
          </w:p>
        </w:tc>
      </w:tr>
      <w:tr w:rsidR="00A77B3E" w:rsidRPr="00942E28" w14:paraId="1180139A" w14:textId="77777777">
        <w:tc>
          <w:tcPr>
            <w:tcW w:w="482" w:type="pct"/>
            <w:tcMar>
              <w:top w:w="0" w:type="dxa"/>
              <w:left w:w="0" w:type="dxa"/>
              <w:bottom w:w="0" w:type="dxa"/>
              <w:right w:w="0" w:type="dxa"/>
            </w:tcMar>
            <w:vAlign w:val="center"/>
          </w:tcPr>
          <w:p w14:paraId="71264793" w14:textId="77777777" w:rsidR="00A77B3E" w:rsidRPr="00942E28" w:rsidRDefault="00224D52" w:rsidP="005D58F7">
            <w:pPr>
              <w:spacing w:line="240" w:lineRule="auto"/>
              <w:jc w:val="center"/>
              <w:rPr>
                <w:i/>
                <w:color w:val="auto"/>
                <w:sz w:val="20"/>
                <w:szCs w:val="20"/>
                <w:lang w:eastAsia="en-US"/>
              </w:rPr>
            </w:pPr>
            <w:r w:rsidRPr="00942E28">
              <w:rPr>
                <w:i/>
                <w:color w:val="auto"/>
                <w:sz w:val="20"/>
                <w:szCs w:val="20"/>
                <w:lang w:eastAsia="en-US"/>
              </w:rPr>
              <w:t>1</w:t>
            </w:r>
          </w:p>
        </w:tc>
        <w:tc>
          <w:tcPr>
            <w:tcW w:w="1167" w:type="pct"/>
            <w:tcMar>
              <w:top w:w="0" w:type="dxa"/>
              <w:left w:w="0" w:type="dxa"/>
              <w:bottom w:w="0" w:type="dxa"/>
              <w:right w:w="0" w:type="dxa"/>
            </w:tcMar>
            <w:vAlign w:val="center"/>
          </w:tcPr>
          <w:p w14:paraId="6494C93D" w14:textId="77777777" w:rsidR="00A77B3E" w:rsidRPr="00942E28" w:rsidRDefault="00224D52" w:rsidP="005D58F7">
            <w:pPr>
              <w:spacing w:line="240" w:lineRule="auto"/>
              <w:jc w:val="center"/>
              <w:rPr>
                <w:i/>
                <w:color w:val="auto"/>
                <w:sz w:val="20"/>
                <w:szCs w:val="20"/>
                <w:lang w:eastAsia="en-US"/>
              </w:rPr>
            </w:pPr>
            <w:r w:rsidRPr="00942E28">
              <w:rPr>
                <w:i/>
                <w:color w:val="auto"/>
                <w:sz w:val="20"/>
                <w:szCs w:val="20"/>
                <w:lang w:eastAsia="en-US"/>
              </w:rPr>
              <w:t>Ví dụ: Sản phẩm, hàng hóa nhãn A</w:t>
            </w:r>
          </w:p>
        </w:tc>
        <w:tc>
          <w:tcPr>
            <w:tcW w:w="1295" w:type="pct"/>
            <w:tcMar>
              <w:top w:w="0" w:type="dxa"/>
              <w:left w:w="0" w:type="dxa"/>
              <w:bottom w:w="0" w:type="dxa"/>
              <w:right w:w="0" w:type="dxa"/>
            </w:tcMar>
          </w:tcPr>
          <w:p w14:paraId="3AF9064C" w14:textId="77777777" w:rsidR="00A77B3E" w:rsidRPr="00942E28" w:rsidRDefault="00A77B3E" w:rsidP="005D58F7">
            <w:pPr>
              <w:spacing w:line="240" w:lineRule="auto"/>
              <w:jc w:val="center"/>
              <w:rPr>
                <w:color w:val="auto"/>
                <w:sz w:val="20"/>
                <w:szCs w:val="20"/>
                <w:lang w:eastAsia="en-US"/>
              </w:rPr>
            </w:pPr>
          </w:p>
        </w:tc>
        <w:tc>
          <w:tcPr>
            <w:tcW w:w="850" w:type="pct"/>
            <w:tcMar>
              <w:top w:w="0" w:type="dxa"/>
              <w:left w:w="0" w:type="dxa"/>
              <w:bottom w:w="0" w:type="dxa"/>
              <w:right w:w="0" w:type="dxa"/>
            </w:tcMar>
          </w:tcPr>
          <w:p w14:paraId="7E7362FA" w14:textId="77777777" w:rsidR="00A77B3E" w:rsidRPr="00942E28" w:rsidRDefault="00A77B3E" w:rsidP="005D58F7">
            <w:pPr>
              <w:spacing w:line="240" w:lineRule="auto"/>
              <w:jc w:val="center"/>
              <w:rPr>
                <w:color w:val="auto"/>
                <w:sz w:val="20"/>
                <w:szCs w:val="20"/>
                <w:lang w:eastAsia="en-US"/>
              </w:rPr>
            </w:pPr>
          </w:p>
        </w:tc>
        <w:tc>
          <w:tcPr>
            <w:tcW w:w="1206" w:type="pct"/>
            <w:tcMar>
              <w:top w:w="0" w:type="dxa"/>
              <w:left w:w="0" w:type="dxa"/>
              <w:bottom w:w="0" w:type="dxa"/>
              <w:right w:w="0" w:type="dxa"/>
            </w:tcMar>
          </w:tcPr>
          <w:p w14:paraId="2BA91B11" w14:textId="77777777" w:rsidR="00A77B3E" w:rsidRPr="00942E28" w:rsidRDefault="00A77B3E" w:rsidP="005D58F7">
            <w:pPr>
              <w:spacing w:line="240" w:lineRule="auto"/>
              <w:jc w:val="center"/>
              <w:rPr>
                <w:color w:val="auto"/>
                <w:sz w:val="20"/>
                <w:szCs w:val="20"/>
                <w:lang w:eastAsia="en-US"/>
              </w:rPr>
            </w:pPr>
          </w:p>
        </w:tc>
      </w:tr>
      <w:tr w:rsidR="00A77B3E" w:rsidRPr="00942E28" w14:paraId="5CAAC0C4" w14:textId="77777777">
        <w:tc>
          <w:tcPr>
            <w:tcW w:w="482" w:type="pct"/>
            <w:tcMar>
              <w:top w:w="0" w:type="dxa"/>
              <w:left w:w="0" w:type="dxa"/>
              <w:bottom w:w="0" w:type="dxa"/>
              <w:right w:w="0" w:type="dxa"/>
            </w:tcMar>
          </w:tcPr>
          <w:p w14:paraId="797CA5CD" w14:textId="77777777" w:rsidR="00A77B3E" w:rsidRPr="00942E28" w:rsidRDefault="00917B76" w:rsidP="005D58F7">
            <w:pPr>
              <w:spacing w:line="240" w:lineRule="auto"/>
              <w:jc w:val="center"/>
              <w:rPr>
                <w:color w:val="auto"/>
                <w:sz w:val="20"/>
                <w:szCs w:val="20"/>
                <w:lang w:eastAsia="en-US"/>
              </w:rPr>
            </w:pPr>
            <w:r w:rsidRPr="00942E28">
              <w:rPr>
                <w:color w:val="auto"/>
                <w:sz w:val="20"/>
                <w:szCs w:val="20"/>
                <w:lang w:eastAsia="en-US"/>
              </w:rPr>
              <w:t>....</w:t>
            </w:r>
          </w:p>
        </w:tc>
        <w:tc>
          <w:tcPr>
            <w:tcW w:w="1167" w:type="pct"/>
            <w:tcMar>
              <w:top w:w="0" w:type="dxa"/>
              <w:left w:w="0" w:type="dxa"/>
              <w:bottom w:w="0" w:type="dxa"/>
              <w:right w:w="0" w:type="dxa"/>
            </w:tcMar>
          </w:tcPr>
          <w:p w14:paraId="3DF1A5C7" w14:textId="77777777" w:rsidR="00A77B3E" w:rsidRPr="00942E28" w:rsidRDefault="00A77B3E" w:rsidP="005D58F7">
            <w:pPr>
              <w:spacing w:line="240" w:lineRule="auto"/>
              <w:jc w:val="center"/>
              <w:rPr>
                <w:color w:val="auto"/>
                <w:sz w:val="20"/>
                <w:szCs w:val="20"/>
                <w:lang w:eastAsia="en-US"/>
              </w:rPr>
            </w:pPr>
          </w:p>
        </w:tc>
        <w:tc>
          <w:tcPr>
            <w:tcW w:w="1295" w:type="pct"/>
            <w:tcMar>
              <w:top w:w="0" w:type="dxa"/>
              <w:left w:w="0" w:type="dxa"/>
              <w:bottom w:w="0" w:type="dxa"/>
              <w:right w:w="0" w:type="dxa"/>
            </w:tcMar>
          </w:tcPr>
          <w:p w14:paraId="7A71AA51" w14:textId="77777777" w:rsidR="00A77B3E" w:rsidRPr="00942E28" w:rsidRDefault="00A77B3E" w:rsidP="005D58F7">
            <w:pPr>
              <w:spacing w:line="240" w:lineRule="auto"/>
              <w:jc w:val="center"/>
              <w:rPr>
                <w:color w:val="auto"/>
                <w:sz w:val="20"/>
                <w:szCs w:val="20"/>
                <w:lang w:eastAsia="en-US"/>
              </w:rPr>
            </w:pPr>
          </w:p>
        </w:tc>
        <w:tc>
          <w:tcPr>
            <w:tcW w:w="850" w:type="pct"/>
            <w:tcMar>
              <w:top w:w="0" w:type="dxa"/>
              <w:left w:w="0" w:type="dxa"/>
              <w:bottom w:w="0" w:type="dxa"/>
              <w:right w:w="0" w:type="dxa"/>
            </w:tcMar>
          </w:tcPr>
          <w:p w14:paraId="759FDC42" w14:textId="77777777" w:rsidR="00A77B3E" w:rsidRPr="00942E28" w:rsidRDefault="00A77B3E" w:rsidP="005D58F7">
            <w:pPr>
              <w:spacing w:line="240" w:lineRule="auto"/>
              <w:jc w:val="center"/>
              <w:rPr>
                <w:color w:val="auto"/>
                <w:sz w:val="20"/>
                <w:szCs w:val="20"/>
                <w:lang w:eastAsia="en-US"/>
              </w:rPr>
            </w:pPr>
          </w:p>
        </w:tc>
        <w:tc>
          <w:tcPr>
            <w:tcW w:w="1206" w:type="pct"/>
            <w:tcMar>
              <w:top w:w="0" w:type="dxa"/>
              <w:left w:w="0" w:type="dxa"/>
              <w:bottom w:w="0" w:type="dxa"/>
              <w:right w:w="0" w:type="dxa"/>
            </w:tcMar>
          </w:tcPr>
          <w:p w14:paraId="10D1D37B" w14:textId="77777777" w:rsidR="00A77B3E" w:rsidRPr="00942E28" w:rsidRDefault="00A77B3E" w:rsidP="005D58F7">
            <w:pPr>
              <w:spacing w:line="240" w:lineRule="auto"/>
              <w:jc w:val="center"/>
              <w:rPr>
                <w:color w:val="auto"/>
                <w:sz w:val="20"/>
                <w:szCs w:val="20"/>
                <w:lang w:eastAsia="en-US"/>
              </w:rPr>
            </w:pPr>
          </w:p>
        </w:tc>
      </w:tr>
      <w:tr w:rsidR="00917B76" w:rsidRPr="00942E28" w14:paraId="5A131AB1" w14:textId="77777777">
        <w:tc>
          <w:tcPr>
            <w:tcW w:w="3794" w:type="pct"/>
            <w:gridSpan w:val="4"/>
            <w:tcMar>
              <w:top w:w="0" w:type="dxa"/>
              <w:left w:w="0" w:type="dxa"/>
              <w:bottom w:w="0" w:type="dxa"/>
              <w:right w:w="0" w:type="dxa"/>
            </w:tcMar>
          </w:tcPr>
          <w:p w14:paraId="1DB20A0E" w14:textId="77777777" w:rsidR="00917B76" w:rsidRPr="00942E28" w:rsidRDefault="00917B76" w:rsidP="005D58F7">
            <w:pPr>
              <w:spacing w:line="240" w:lineRule="auto"/>
              <w:jc w:val="center"/>
              <w:rPr>
                <w:b/>
                <w:color w:val="auto"/>
                <w:sz w:val="20"/>
                <w:szCs w:val="20"/>
                <w:lang w:eastAsia="en-US"/>
              </w:rPr>
            </w:pPr>
            <w:r w:rsidRPr="00942E28">
              <w:rPr>
                <w:b/>
                <w:color w:val="auto"/>
                <w:sz w:val="20"/>
                <w:szCs w:val="20"/>
                <w:lang w:eastAsia="en-US"/>
              </w:rPr>
              <w:t>TỔNG</w:t>
            </w:r>
          </w:p>
        </w:tc>
        <w:tc>
          <w:tcPr>
            <w:tcW w:w="1206" w:type="pct"/>
            <w:tcMar>
              <w:top w:w="0" w:type="dxa"/>
              <w:left w:w="0" w:type="dxa"/>
              <w:bottom w:w="0" w:type="dxa"/>
              <w:right w:w="0" w:type="dxa"/>
            </w:tcMar>
          </w:tcPr>
          <w:p w14:paraId="52386F4F" w14:textId="77777777" w:rsidR="00917B76" w:rsidRPr="00942E28" w:rsidRDefault="00917B76" w:rsidP="005D58F7">
            <w:pPr>
              <w:spacing w:line="240" w:lineRule="auto"/>
              <w:jc w:val="center"/>
              <w:rPr>
                <w:color w:val="auto"/>
                <w:sz w:val="20"/>
                <w:szCs w:val="20"/>
                <w:lang w:eastAsia="en-US"/>
              </w:rPr>
            </w:pPr>
          </w:p>
        </w:tc>
      </w:tr>
    </w:tbl>
    <w:p w14:paraId="29F3CED8" w14:textId="77777777" w:rsidR="00A77B3E" w:rsidRPr="00942E28" w:rsidRDefault="00224D52" w:rsidP="00942E28">
      <w:pPr>
        <w:spacing w:after="120" w:line="240" w:lineRule="auto"/>
        <w:ind w:firstLine="720"/>
        <w:jc w:val="both"/>
        <w:rPr>
          <w:b/>
          <w:color w:val="auto"/>
          <w:sz w:val="20"/>
          <w:szCs w:val="20"/>
        </w:rPr>
      </w:pPr>
      <w:r w:rsidRPr="00942E28">
        <w:rPr>
          <w:b/>
          <w:color w:val="auto"/>
          <w:sz w:val="20"/>
          <w:szCs w:val="20"/>
          <w:lang w:eastAsia="en-US"/>
        </w:rPr>
        <w:t>Ghi chú:</w:t>
      </w:r>
    </w:p>
    <w:p w14:paraId="09530672"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Cột (3): Kê khai doanh thu thuần của sản phẩm, hàng hóa sản xuất, nhập khẩu đưa ra thị trường trong nước;</w:t>
      </w:r>
    </w:p>
    <w:p w14:paraId="512AEBF3"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Cột (4): Kê khai tương ứng cột (5) Phụ lục II ban hành kèm theo Nghị định số 110/2026/NĐ-CP.</w:t>
      </w:r>
    </w:p>
    <w:p w14:paraId="76AAAD61" w14:textId="77777777" w:rsidR="00A77B3E" w:rsidRPr="00942E28" w:rsidRDefault="00464794" w:rsidP="00942E28">
      <w:pPr>
        <w:spacing w:after="120" w:line="240" w:lineRule="auto"/>
        <w:ind w:firstLine="720"/>
        <w:jc w:val="both"/>
        <w:rPr>
          <w:b/>
          <w:color w:val="auto"/>
          <w:sz w:val="20"/>
          <w:szCs w:val="20"/>
        </w:rPr>
      </w:pPr>
      <w:r w:rsidRPr="00942E28">
        <w:rPr>
          <w:b/>
          <w:color w:val="auto"/>
          <w:sz w:val="20"/>
          <w:szCs w:val="20"/>
          <w:lang w:eastAsia="en-US"/>
        </w:rPr>
        <w:t>III. SỐ TIỀN ĐÓNG GÓP HỖ TRỢ HOẠT ĐỘNG XỬ LÝ CHẤT THẢI CỦA NHÀ SẢN XUẤT, NHẬP KHẨU THUỐC LÁ ĐIẾU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0" w:type="dxa"/>
        </w:tblCellMar>
        <w:tblLook w:val="00A0" w:firstRow="1" w:lastRow="0" w:firstColumn="1" w:lastColumn="0" w:noHBand="0" w:noVBand="0"/>
      </w:tblPr>
      <w:tblGrid>
        <w:gridCol w:w="405"/>
        <w:gridCol w:w="1443"/>
        <w:gridCol w:w="599"/>
        <w:gridCol w:w="1042"/>
        <w:gridCol w:w="1087"/>
        <w:gridCol w:w="976"/>
        <w:gridCol w:w="1223"/>
        <w:gridCol w:w="1109"/>
        <w:gridCol w:w="1132"/>
      </w:tblGrid>
      <w:tr w:rsidR="00A77B3E" w:rsidRPr="00942E28" w14:paraId="3CAA0790" w14:textId="77777777">
        <w:tc>
          <w:tcPr>
            <w:tcW w:w="225" w:type="pct"/>
            <w:tcMar>
              <w:top w:w="0" w:type="dxa"/>
              <w:left w:w="0" w:type="dxa"/>
              <w:bottom w:w="0" w:type="dxa"/>
              <w:right w:w="0" w:type="dxa"/>
            </w:tcMar>
          </w:tcPr>
          <w:p w14:paraId="0CCA55DB"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TT</w:t>
            </w:r>
          </w:p>
        </w:tc>
        <w:tc>
          <w:tcPr>
            <w:tcW w:w="800" w:type="pct"/>
            <w:tcMar>
              <w:top w:w="0" w:type="dxa"/>
              <w:left w:w="0" w:type="dxa"/>
              <w:bottom w:w="0" w:type="dxa"/>
              <w:right w:w="0" w:type="dxa"/>
            </w:tcMar>
          </w:tcPr>
          <w:p w14:paraId="494C7086"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Tên sản phẩm, hàng hóa</w:t>
            </w:r>
          </w:p>
        </w:tc>
        <w:tc>
          <w:tcPr>
            <w:tcW w:w="332" w:type="pct"/>
            <w:tcMar>
              <w:top w:w="0" w:type="dxa"/>
              <w:left w:w="0" w:type="dxa"/>
              <w:bottom w:w="0" w:type="dxa"/>
              <w:right w:w="0" w:type="dxa"/>
            </w:tcMar>
          </w:tcPr>
          <w:p w14:paraId="1485A6D7"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Đơn vị tính</w:t>
            </w:r>
          </w:p>
        </w:tc>
        <w:tc>
          <w:tcPr>
            <w:tcW w:w="578" w:type="pct"/>
            <w:tcMar>
              <w:top w:w="0" w:type="dxa"/>
              <w:left w:w="0" w:type="dxa"/>
              <w:bottom w:w="0" w:type="dxa"/>
              <w:right w:w="0" w:type="dxa"/>
            </w:tcMar>
          </w:tcPr>
          <w:p w14:paraId="665E37A2"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Số lượng đưa ra thị trường năm trước</w:t>
            </w:r>
          </w:p>
        </w:tc>
        <w:tc>
          <w:tcPr>
            <w:tcW w:w="603" w:type="pct"/>
            <w:tcMar>
              <w:top w:w="0" w:type="dxa"/>
              <w:left w:w="0" w:type="dxa"/>
              <w:bottom w:w="0" w:type="dxa"/>
              <w:right w:w="0" w:type="dxa"/>
            </w:tcMar>
          </w:tcPr>
          <w:p w14:paraId="47891E2A"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Số lượng/ đơn vị sản phẩm, hàng hóa</w:t>
            </w:r>
            <w:r w:rsidR="00CD0DE2" w:rsidRPr="00942E28">
              <w:rPr>
                <w:b/>
                <w:color w:val="auto"/>
                <w:sz w:val="20"/>
                <w:szCs w:val="20"/>
                <w:lang w:eastAsia="en-US"/>
              </w:rPr>
              <w:br/>
            </w:r>
            <w:r w:rsidRPr="00942E28">
              <w:rPr>
                <w:color w:val="auto"/>
                <w:sz w:val="20"/>
                <w:szCs w:val="20"/>
                <w:lang w:eastAsia="en-US"/>
              </w:rPr>
              <w:t>(điếu)</w:t>
            </w:r>
          </w:p>
        </w:tc>
        <w:tc>
          <w:tcPr>
            <w:tcW w:w="541" w:type="pct"/>
            <w:tcMar>
              <w:top w:w="0" w:type="dxa"/>
              <w:left w:w="0" w:type="dxa"/>
              <w:bottom w:w="0" w:type="dxa"/>
              <w:right w:w="0" w:type="dxa"/>
            </w:tcMar>
          </w:tcPr>
          <w:p w14:paraId="725702B4"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Số lượng đưa ra thị trường</w:t>
            </w:r>
            <w:r w:rsidR="00CD0DE2" w:rsidRPr="00942E28">
              <w:rPr>
                <w:b/>
                <w:color w:val="auto"/>
                <w:sz w:val="20"/>
                <w:szCs w:val="20"/>
                <w:lang w:eastAsia="en-US"/>
              </w:rPr>
              <w:br/>
            </w:r>
            <w:r w:rsidRPr="00942E28">
              <w:rPr>
                <w:color w:val="auto"/>
                <w:sz w:val="20"/>
                <w:szCs w:val="20"/>
                <w:lang w:eastAsia="en-US"/>
              </w:rPr>
              <w:t>(điếu)</w:t>
            </w:r>
          </w:p>
        </w:tc>
        <w:tc>
          <w:tcPr>
            <w:tcW w:w="678" w:type="pct"/>
            <w:tcMar>
              <w:top w:w="0" w:type="dxa"/>
              <w:left w:w="0" w:type="dxa"/>
              <w:bottom w:w="0" w:type="dxa"/>
              <w:right w:w="0" w:type="dxa"/>
            </w:tcMar>
          </w:tcPr>
          <w:p w14:paraId="0F0F9E3E"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Mức đóng góp</w:t>
            </w:r>
            <w:r w:rsidR="00CD0DE2" w:rsidRPr="00942E28">
              <w:rPr>
                <w:b/>
                <w:color w:val="auto"/>
                <w:sz w:val="20"/>
                <w:szCs w:val="20"/>
                <w:lang w:eastAsia="en-US"/>
              </w:rPr>
              <w:br/>
            </w:r>
            <w:r w:rsidRPr="00942E28">
              <w:rPr>
                <w:color w:val="auto"/>
                <w:sz w:val="20"/>
                <w:szCs w:val="20"/>
                <w:lang w:eastAsia="en-US"/>
              </w:rPr>
              <w:t>(đồng/20 điếu)</w:t>
            </w:r>
          </w:p>
        </w:tc>
        <w:tc>
          <w:tcPr>
            <w:tcW w:w="615" w:type="pct"/>
            <w:tcMar>
              <w:top w:w="0" w:type="dxa"/>
              <w:left w:w="0" w:type="dxa"/>
              <w:bottom w:w="0" w:type="dxa"/>
              <w:right w:w="0" w:type="dxa"/>
            </w:tcMar>
          </w:tcPr>
          <w:p w14:paraId="653664E5" w14:textId="77777777" w:rsidR="00A77B3E" w:rsidRPr="00942E28" w:rsidRDefault="00CD0DE2" w:rsidP="005D58F7">
            <w:pPr>
              <w:spacing w:line="240" w:lineRule="auto"/>
              <w:jc w:val="center"/>
              <w:rPr>
                <w:b/>
                <w:color w:val="auto"/>
                <w:sz w:val="20"/>
                <w:szCs w:val="20"/>
                <w:lang w:eastAsia="en-US"/>
              </w:rPr>
            </w:pPr>
            <w:r w:rsidRPr="00942E28">
              <w:rPr>
                <w:b/>
                <w:color w:val="auto"/>
                <w:sz w:val="20"/>
                <w:szCs w:val="20"/>
                <w:lang w:eastAsia="en-US"/>
              </w:rPr>
              <w:t>Số tiền phải đóng góp</w:t>
            </w:r>
            <w:r w:rsidRPr="00942E28">
              <w:rPr>
                <w:b/>
                <w:color w:val="auto"/>
                <w:sz w:val="20"/>
                <w:szCs w:val="20"/>
                <w:lang w:eastAsia="en-US"/>
              </w:rPr>
              <w:br/>
            </w:r>
            <w:r w:rsidR="00224D52" w:rsidRPr="00942E28">
              <w:rPr>
                <w:color w:val="auto"/>
                <w:sz w:val="20"/>
                <w:szCs w:val="20"/>
                <w:lang w:eastAsia="en-US"/>
              </w:rPr>
              <w:t>(đồng)</w:t>
            </w:r>
          </w:p>
        </w:tc>
        <w:tc>
          <w:tcPr>
            <w:tcW w:w="628" w:type="pct"/>
            <w:tcMar>
              <w:top w:w="0" w:type="dxa"/>
              <w:left w:w="0" w:type="dxa"/>
              <w:bottom w:w="0" w:type="dxa"/>
              <w:right w:w="0" w:type="dxa"/>
            </w:tcMar>
          </w:tcPr>
          <w:p w14:paraId="72C9A41E"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Doanh thu thuần trong nước</w:t>
            </w:r>
            <w:r w:rsidR="00CD0DE2" w:rsidRPr="00942E28">
              <w:rPr>
                <w:b/>
                <w:color w:val="auto"/>
                <w:sz w:val="20"/>
                <w:szCs w:val="20"/>
                <w:lang w:eastAsia="en-US"/>
              </w:rPr>
              <w:br/>
            </w:r>
            <w:r w:rsidRPr="00942E28">
              <w:rPr>
                <w:color w:val="auto"/>
                <w:sz w:val="20"/>
                <w:szCs w:val="20"/>
                <w:lang w:eastAsia="en-US"/>
              </w:rPr>
              <w:t>(đồng)</w:t>
            </w:r>
          </w:p>
        </w:tc>
      </w:tr>
      <w:tr w:rsidR="00A77B3E" w:rsidRPr="00942E28" w14:paraId="3691CF20" w14:textId="77777777">
        <w:tc>
          <w:tcPr>
            <w:tcW w:w="225" w:type="pct"/>
            <w:tcMar>
              <w:top w:w="0" w:type="dxa"/>
              <w:left w:w="0" w:type="dxa"/>
              <w:bottom w:w="0" w:type="dxa"/>
              <w:right w:w="0" w:type="dxa"/>
            </w:tcMar>
          </w:tcPr>
          <w:p w14:paraId="61F0F21B"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(1)</w:t>
            </w:r>
          </w:p>
        </w:tc>
        <w:tc>
          <w:tcPr>
            <w:tcW w:w="800" w:type="pct"/>
            <w:tcMar>
              <w:top w:w="0" w:type="dxa"/>
              <w:left w:w="0" w:type="dxa"/>
              <w:bottom w:w="0" w:type="dxa"/>
              <w:right w:w="0" w:type="dxa"/>
            </w:tcMar>
          </w:tcPr>
          <w:p w14:paraId="7384EAFE"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(2)</w:t>
            </w:r>
          </w:p>
        </w:tc>
        <w:tc>
          <w:tcPr>
            <w:tcW w:w="332" w:type="pct"/>
            <w:tcMar>
              <w:top w:w="0" w:type="dxa"/>
              <w:left w:w="0" w:type="dxa"/>
              <w:bottom w:w="0" w:type="dxa"/>
              <w:right w:w="0" w:type="dxa"/>
            </w:tcMar>
          </w:tcPr>
          <w:p w14:paraId="4D3815C6"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(3)</w:t>
            </w:r>
          </w:p>
        </w:tc>
        <w:tc>
          <w:tcPr>
            <w:tcW w:w="578" w:type="pct"/>
            <w:tcMar>
              <w:top w:w="0" w:type="dxa"/>
              <w:left w:w="0" w:type="dxa"/>
              <w:bottom w:w="0" w:type="dxa"/>
              <w:right w:w="0" w:type="dxa"/>
            </w:tcMar>
          </w:tcPr>
          <w:p w14:paraId="7BA81E60"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(4)</w:t>
            </w:r>
          </w:p>
        </w:tc>
        <w:tc>
          <w:tcPr>
            <w:tcW w:w="603" w:type="pct"/>
            <w:tcMar>
              <w:top w:w="0" w:type="dxa"/>
              <w:left w:w="0" w:type="dxa"/>
              <w:bottom w:w="0" w:type="dxa"/>
              <w:right w:w="0" w:type="dxa"/>
            </w:tcMar>
          </w:tcPr>
          <w:p w14:paraId="7BA233B8"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(5)</w:t>
            </w:r>
          </w:p>
        </w:tc>
        <w:tc>
          <w:tcPr>
            <w:tcW w:w="541" w:type="pct"/>
            <w:tcMar>
              <w:top w:w="0" w:type="dxa"/>
              <w:left w:w="0" w:type="dxa"/>
              <w:bottom w:w="0" w:type="dxa"/>
              <w:right w:w="0" w:type="dxa"/>
            </w:tcMar>
          </w:tcPr>
          <w:p w14:paraId="18A71AF3"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(6) =</w:t>
            </w:r>
            <w:r w:rsidR="004C0A46" w:rsidRPr="00942E28">
              <w:rPr>
                <w:b/>
                <w:color w:val="auto"/>
                <w:sz w:val="20"/>
                <w:szCs w:val="20"/>
                <w:lang w:eastAsia="en-US"/>
              </w:rPr>
              <w:t xml:space="preserve"> </w:t>
            </w:r>
            <w:r w:rsidRPr="00942E28">
              <w:rPr>
                <w:b/>
                <w:color w:val="auto"/>
                <w:sz w:val="20"/>
                <w:szCs w:val="20"/>
                <w:lang w:eastAsia="en-US"/>
              </w:rPr>
              <w:t xml:space="preserve">(4) </w:t>
            </w:r>
            <w:r w:rsidR="004C0A46" w:rsidRPr="00942E28">
              <w:rPr>
                <w:b/>
                <w:color w:val="auto"/>
                <w:sz w:val="20"/>
                <w:szCs w:val="20"/>
                <w:lang w:eastAsia="en-US"/>
              </w:rPr>
              <w:t>x</w:t>
            </w:r>
            <w:r w:rsidRPr="00942E28">
              <w:rPr>
                <w:b/>
                <w:color w:val="auto"/>
                <w:sz w:val="20"/>
                <w:szCs w:val="20"/>
                <w:lang w:eastAsia="en-US"/>
              </w:rPr>
              <w:t xml:space="preserve"> (5)</w:t>
            </w:r>
          </w:p>
        </w:tc>
        <w:tc>
          <w:tcPr>
            <w:tcW w:w="678" w:type="pct"/>
            <w:tcMar>
              <w:top w:w="0" w:type="dxa"/>
              <w:left w:w="0" w:type="dxa"/>
              <w:bottom w:w="0" w:type="dxa"/>
              <w:right w:w="0" w:type="dxa"/>
            </w:tcMar>
          </w:tcPr>
          <w:p w14:paraId="5DC18E8E"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(7)</w:t>
            </w:r>
          </w:p>
        </w:tc>
        <w:tc>
          <w:tcPr>
            <w:tcW w:w="615" w:type="pct"/>
            <w:tcMar>
              <w:top w:w="0" w:type="dxa"/>
              <w:left w:w="0" w:type="dxa"/>
              <w:bottom w:w="0" w:type="dxa"/>
              <w:right w:w="0" w:type="dxa"/>
            </w:tcMar>
          </w:tcPr>
          <w:p w14:paraId="6586B2DA"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(8) = (6)</w:t>
            </w:r>
            <w:r w:rsidR="004C0A46" w:rsidRPr="00942E28">
              <w:rPr>
                <w:b/>
                <w:color w:val="auto"/>
                <w:sz w:val="20"/>
                <w:szCs w:val="20"/>
                <w:lang w:eastAsia="en-US"/>
              </w:rPr>
              <w:t xml:space="preserve"> x</w:t>
            </w:r>
            <w:r w:rsidRPr="00942E28">
              <w:rPr>
                <w:b/>
                <w:color w:val="auto"/>
                <w:sz w:val="20"/>
                <w:szCs w:val="20"/>
                <w:lang w:eastAsia="en-US"/>
              </w:rPr>
              <w:t xml:space="preserve"> (7)/20</w:t>
            </w:r>
          </w:p>
        </w:tc>
        <w:tc>
          <w:tcPr>
            <w:tcW w:w="628" w:type="pct"/>
            <w:tcMar>
              <w:top w:w="0" w:type="dxa"/>
              <w:left w:w="0" w:type="dxa"/>
              <w:bottom w:w="0" w:type="dxa"/>
              <w:right w:w="0" w:type="dxa"/>
            </w:tcMar>
          </w:tcPr>
          <w:p w14:paraId="7B884A28"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(9)</w:t>
            </w:r>
          </w:p>
        </w:tc>
      </w:tr>
      <w:tr w:rsidR="00A77B3E" w:rsidRPr="00942E28" w14:paraId="095FD788" w14:textId="77777777">
        <w:tc>
          <w:tcPr>
            <w:tcW w:w="225" w:type="pct"/>
            <w:tcMar>
              <w:top w:w="0" w:type="dxa"/>
              <w:left w:w="0" w:type="dxa"/>
              <w:bottom w:w="0" w:type="dxa"/>
              <w:right w:w="0" w:type="dxa"/>
            </w:tcMar>
            <w:vAlign w:val="center"/>
          </w:tcPr>
          <w:p w14:paraId="12C3DC5D" w14:textId="77777777" w:rsidR="00A77B3E" w:rsidRPr="00942E28" w:rsidRDefault="00224D52" w:rsidP="005D58F7">
            <w:pPr>
              <w:spacing w:line="240" w:lineRule="auto"/>
              <w:jc w:val="center"/>
              <w:rPr>
                <w:color w:val="auto"/>
                <w:sz w:val="20"/>
                <w:szCs w:val="20"/>
                <w:lang w:eastAsia="en-US"/>
              </w:rPr>
            </w:pPr>
            <w:r w:rsidRPr="00942E28">
              <w:rPr>
                <w:color w:val="auto"/>
                <w:sz w:val="20"/>
                <w:szCs w:val="20"/>
                <w:lang w:eastAsia="en-US"/>
              </w:rPr>
              <w:t>1</w:t>
            </w:r>
          </w:p>
        </w:tc>
        <w:tc>
          <w:tcPr>
            <w:tcW w:w="800" w:type="pct"/>
            <w:tcMar>
              <w:top w:w="0" w:type="dxa"/>
              <w:left w:w="0" w:type="dxa"/>
              <w:bottom w:w="0" w:type="dxa"/>
              <w:right w:w="0" w:type="dxa"/>
            </w:tcMar>
            <w:vAlign w:val="center"/>
          </w:tcPr>
          <w:p w14:paraId="7EE9982D" w14:textId="77777777" w:rsidR="00A77B3E" w:rsidRPr="00942E28" w:rsidRDefault="00224D52" w:rsidP="005D58F7">
            <w:pPr>
              <w:spacing w:line="240" w:lineRule="auto"/>
              <w:jc w:val="center"/>
              <w:rPr>
                <w:i/>
                <w:color w:val="auto"/>
                <w:sz w:val="20"/>
                <w:szCs w:val="20"/>
                <w:lang w:eastAsia="en-US"/>
              </w:rPr>
            </w:pPr>
            <w:r w:rsidRPr="00942E28">
              <w:rPr>
                <w:i/>
                <w:color w:val="auto"/>
                <w:sz w:val="20"/>
                <w:szCs w:val="20"/>
                <w:lang w:eastAsia="en-US"/>
              </w:rPr>
              <w:t>Ví dụ:</w:t>
            </w:r>
            <w:r w:rsidR="00FB2FA1" w:rsidRPr="00942E28">
              <w:rPr>
                <w:i/>
                <w:color w:val="auto"/>
                <w:sz w:val="20"/>
                <w:szCs w:val="20"/>
                <w:lang w:eastAsia="en-US"/>
              </w:rPr>
              <w:t xml:space="preserve"> </w:t>
            </w:r>
            <w:r w:rsidRPr="00942E28">
              <w:rPr>
                <w:i/>
                <w:color w:val="auto"/>
                <w:sz w:val="20"/>
                <w:szCs w:val="20"/>
                <w:lang w:eastAsia="en-US"/>
              </w:rPr>
              <w:t>Thuốc lá</w:t>
            </w:r>
            <w:r w:rsidR="00FB2FA1" w:rsidRPr="00942E28">
              <w:rPr>
                <w:i/>
                <w:color w:val="auto"/>
                <w:sz w:val="20"/>
                <w:szCs w:val="20"/>
                <w:lang w:eastAsia="en-US"/>
              </w:rPr>
              <w:t xml:space="preserve"> </w:t>
            </w:r>
            <w:r w:rsidRPr="00942E28">
              <w:rPr>
                <w:i/>
                <w:color w:val="auto"/>
                <w:sz w:val="20"/>
                <w:szCs w:val="20"/>
                <w:lang w:eastAsia="en-US"/>
              </w:rPr>
              <w:t>nhãn A</w:t>
            </w:r>
          </w:p>
        </w:tc>
        <w:tc>
          <w:tcPr>
            <w:tcW w:w="332" w:type="pct"/>
            <w:tcMar>
              <w:top w:w="0" w:type="dxa"/>
              <w:left w:w="0" w:type="dxa"/>
              <w:bottom w:w="0" w:type="dxa"/>
              <w:right w:w="0" w:type="dxa"/>
            </w:tcMar>
          </w:tcPr>
          <w:p w14:paraId="627FDF9F" w14:textId="77777777" w:rsidR="00A77B3E" w:rsidRPr="00942E28" w:rsidRDefault="00A77B3E" w:rsidP="005D58F7">
            <w:pPr>
              <w:spacing w:line="240" w:lineRule="auto"/>
              <w:jc w:val="center"/>
              <w:rPr>
                <w:color w:val="auto"/>
                <w:sz w:val="20"/>
                <w:szCs w:val="20"/>
                <w:lang w:eastAsia="en-US"/>
              </w:rPr>
            </w:pPr>
          </w:p>
        </w:tc>
        <w:tc>
          <w:tcPr>
            <w:tcW w:w="578" w:type="pct"/>
            <w:tcMar>
              <w:top w:w="0" w:type="dxa"/>
              <w:left w:w="0" w:type="dxa"/>
              <w:bottom w:w="0" w:type="dxa"/>
              <w:right w:w="0" w:type="dxa"/>
            </w:tcMar>
          </w:tcPr>
          <w:p w14:paraId="5EB2B88B" w14:textId="77777777" w:rsidR="00A77B3E" w:rsidRPr="00942E28" w:rsidRDefault="00A77B3E" w:rsidP="005D58F7">
            <w:pPr>
              <w:spacing w:line="240" w:lineRule="auto"/>
              <w:jc w:val="center"/>
              <w:rPr>
                <w:color w:val="auto"/>
                <w:sz w:val="20"/>
                <w:szCs w:val="20"/>
                <w:lang w:eastAsia="en-US"/>
              </w:rPr>
            </w:pPr>
          </w:p>
        </w:tc>
        <w:tc>
          <w:tcPr>
            <w:tcW w:w="603" w:type="pct"/>
            <w:tcMar>
              <w:top w:w="0" w:type="dxa"/>
              <w:left w:w="0" w:type="dxa"/>
              <w:bottom w:w="0" w:type="dxa"/>
              <w:right w:w="0" w:type="dxa"/>
            </w:tcMar>
          </w:tcPr>
          <w:p w14:paraId="095E87EA" w14:textId="77777777" w:rsidR="00A77B3E" w:rsidRPr="00942E28" w:rsidRDefault="00A77B3E" w:rsidP="005D58F7">
            <w:pPr>
              <w:spacing w:line="240" w:lineRule="auto"/>
              <w:jc w:val="center"/>
              <w:rPr>
                <w:color w:val="auto"/>
                <w:sz w:val="20"/>
                <w:szCs w:val="20"/>
                <w:lang w:eastAsia="en-US"/>
              </w:rPr>
            </w:pPr>
          </w:p>
        </w:tc>
        <w:tc>
          <w:tcPr>
            <w:tcW w:w="541" w:type="pct"/>
            <w:tcMar>
              <w:top w:w="0" w:type="dxa"/>
              <w:left w:w="0" w:type="dxa"/>
              <w:bottom w:w="0" w:type="dxa"/>
              <w:right w:w="0" w:type="dxa"/>
            </w:tcMar>
          </w:tcPr>
          <w:p w14:paraId="0A90C034" w14:textId="77777777" w:rsidR="00A77B3E" w:rsidRPr="00942E28" w:rsidRDefault="00A77B3E" w:rsidP="005D58F7">
            <w:pPr>
              <w:spacing w:line="240" w:lineRule="auto"/>
              <w:jc w:val="center"/>
              <w:rPr>
                <w:color w:val="auto"/>
                <w:sz w:val="20"/>
                <w:szCs w:val="20"/>
                <w:lang w:eastAsia="en-US"/>
              </w:rPr>
            </w:pPr>
          </w:p>
        </w:tc>
        <w:tc>
          <w:tcPr>
            <w:tcW w:w="678" w:type="pct"/>
            <w:tcMar>
              <w:top w:w="0" w:type="dxa"/>
              <w:left w:w="0" w:type="dxa"/>
              <w:bottom w:w="0" w:type="dxa"/>
              <w:right w:w="0" w:type="dxa"/>
            </w:tcMar>
          </w:tcPr>
          <w:p w14:paraId="6E2A3419" w14:textId="77777777" w:rsidR="00A77B3E" w:rsidRPr="00942E28" w:rsidRDefault="00A77B3E" w:rsidP="005D58F7">
            <w:pPr>
              <w:spacing w:line="240" w:lineRule="auto"/>
              <w:jc w:val="center"/>
              <w:rPr>
                <w:color w:val="auto"/>
                <w:sz w:val="20"/>
                <w:szCs w:val="20"/>
                <w:lang w:eastAsia="en-US"/>
              </w:rPr>
            </w:pPr>
          </w:p>
        </w:tc>
        <w:tc>
          <w:tcPr>
            <w:tcW w:w="615" w:type="pct"/>
            <w:tcMar>
              <w:top w:w="0" w:type="dxa"/>
              <w:left w:w="0" w:type="dxa"/>
              <w:bottom w:w="0" w:type="dxa"/>
              <w:right w:w="0" w:type="dxa"/>
            </w:tcMar>
          </w:tcPr>
          <w:p w14:paraId="641D9F89" w14:textId="77777777" w:rsidR="00A77B3E" w:rsidRPr="00942E28" w:rsidRDefault="00A77B3E" w:rsidP="005D58F7">
            <w:pPr>
              <w:spacing w:line="240" w:lineRule="auto"/>
              <w:jc w:val="center"/>
              <w:rPr>
                <w:color w:val="auto"/>
                <w:sz w:val="20"/>
                <w:szCs w:val="20"/>
                <w:lang w:eastAsia="en-US"/>
              </w:rPr>
            </w:pPr>
          </w:p>
        </w:tc>
        <w:tc>
          <w:tcPr>
            <w:tcW w:w="628" w:type="pct"/>
            <w:tcMar>
              <w:top w:w="0" w:type="dxa"/>
              <w:left w:w="0" w:type="dxa"/>
              <w:bottom w:w="0" w:type="dxa"/>
              <w:right w:w="0" w:type="dxa"/>
            </w:tcMar>
          </w:tcPr>
          <w:p w14:paraId="5F7E3FBB" w14:textId="77777777" w:rsidR="00A77B3E" w:rsidRPr="00942E28" w:rsidRDefault="00A77B3E" w:rsidP="005D58F7">
            <w:pPr>
              <w:spacing w:line="240" w:lineRule="auto"/>
              <w:jc w:val="center"/>
              <w:rPr>
                <w:color w:val="auto"/>
                <w:sz w:val="20"/>
                <w:szCs w:val="20"/>
                <w:lang w:eastAsia="en-US"/>
              </w:rPr>
            </w:pPr>
          </w:p>
        </w:tc>
      </w:tr>
      <w:tr w:rsidR="00A77B3E" w:rsidRPr="00942E28" w14:paraId="34EB6EC0" w14:textId="77777777">
        <w:tc>
          <w:tcPr>
            <w:tcW w:w="225" w:type="pct"/>
            <w:tcMar>
              <w:top w:w="0" w:type="dxa"/>
              <w:left w:w="0" w:type="dxa"/>
              <w:bottom w:w="0" w:type="dxa"/>
              <w:right w:w="0" w:type="dxa"/>
            </w:tcMar>
          </w:tcPr>
          <w:p w14:paraId="3CDC33C7" w14:textId="77777777" w:rsidR="00A77B3E" w:rsidRPr="00942E28" w:rsidRDefault="004534E4" w:rsidP="005D58F7">
            <w:pPr>
              <w:spacing w:line="240" w:lineRule="auto"/>
              <w:jc w:val="center"/>
              <w:rPr>
                <w:color w:val="auto"/>
                <w:sz w:val="20"/>
                <w:szCs w:val="20"/>
                <w:lang w:eastAsia="en-US"/>
              </w:rPr>
            </w:pPr>
            <w:r w:rsidRPr="00942E28">
              <w:rPr>
                <w:color w:val="auto"/>
                <w:sz w:val="20"/>
                <w:szCs w:val="20"/>
                <w:lang w:eastAsia="en-US"/>
              </w:rPr>
              <w:t>....</w:t>
            </w:r>
          </w:p>
        </w:tc>
        <w:tc>
          <w:tcPr>
            <w:tcW w:w="800" w:type="pct"/>
            <w:tcMar>
              <w:top w:w="0" w:type="dxa"/>
              <w:left w:w="0" w:type="dxa"/>
              <w:bottom w:w="0" w:type="dxa"/>
              <w:right w:w="0" w:type="dxa"/>
            </w:tcMar>
          </w:tcPr>
          <w:p w14:paraId="66BB3C0C" w14:textId="77777777" w:rsidR="00A77B3E" w:rsidRPr="00942E28" w:rsidRDefault="00A77B3E" w:rsidP="005D58F7">
            <w:pPr>
              <w:spacing w:line="240" w:lineRule="auto"/>
              <w:jc w:val="center"/>
              <w:rPr>
                <w:color w:val="auto"/>
                <w:sz w:val="20"/>
                <w:szCs w:val="20"/>
                <w:lang w:eastAsia="en-US"/>
              </w:rPr>
            </w:pPr>
          </w:p>
        </w:tc>
        <w:tc>
          <w:tcPr>
            <w:tcW w:w="332" w:type="pct"/>
            <w:tcMar>
              <w:top w:w="0" w:type="dxa"/>
              <w:left w:w="0" w:type="dxa"/>
              <w:bottom w:w="0" w:type="dxa"/>
              <w:right w:w="0" w:type="dxa"/>
            </w:tcMar>
          </w:tcPr>
          <w:p w14:paraId="37FB81A2" w14:textId="77777777" w:rsidR="00A77B3E" w:rsidRPr="00942E28" w:rsidRDefault="00A77B3E" w:rsidP="005D58F7">
            <w:pPr>
              <w:spacing w:line="240" w:lineRule="auto"/>
              <w:jc w:val="center"/>
              <w:rPr>
                <w:color w:val="auto"/>
                <w:sz w:val="20"/>
                <w:szCs w:val="20"/>
                <w:lang w:eastAsia="en-US"/>
              </w:rPr>
            </w:pPr>
          </w:p>
        </w:tc>
        <w:tc>
          <w:tcPr>
            <w:tcW w:w="578" w:type="pct"/>
            <w:tcMar>
              <w:top w:w="0" w:type="dxa"/>
              <w:left w:w="0" w:type="dxa"/>
              <w:bottom w:w="0" w:type="dxa"/>
              <w:right w:w="0" w:type="dxa"/>
            </w:tcMar>
          </w:tcPr>
          <w:p w14:paraId="46A9058F" w14:textId="77777777" w:rsidR="00A77B3E" w:rsidRPr="00942E28" w:rsidRDefault="00A77B3E" w:rsidP="005D58F7">
            <w:pPr>
              <w:spacing w:line="240" w:lineRule="auto"/>
              <w:jc w:val="center"/>
              <w:rPr>
                <w:color w:val="auto"/>
                <w:sz w:val="20"/>
                <w:szCs w:val="20"/>
                <w:lang w:eastAsia="en-US"/>
              </w:rPr>
            </w:pPr>
          </w:p>
        </w:tc>
        <w:tc>
          <w:tcPr>
            <w:tcW w:w="603" w:type="pct"/>
            <w:tcMar>
              <w:top w:w="0" w:type="dxa"/>
              <w:left w:w="0" w:type="dxa"/>
              <w:bottom w:w="0" w:type="dxa"/>
              <w:right w:w="0" w:type="dxa"/>
            </w:tcMar>
          </w:tcPr>
          <w:p w14:paraId="5D471364" w14:textId="77777777" w:rsidR="00A77B3E" w:rsidRPr="00942E28" w:rsidRDefault="00A77B3E" w:rsidP="005D58F7">
            <w:pPr>
              <w:spacing w:line="240" w:lineRule="auto"/>
              <w:jc w:val="center"/>
              <w:rPr>
                <w:color w:val="auto"/>
                <w:sz w:val="20"/>
                <w:szCs w:val="20"/>
                <w:lang w:eastAsia="en-US"/>
              </w:rPr>
            </w:pPr>
          </w:p>
        </w:tc>
        <w:tc>
          <w:tcPr>
            <w:tcW w:w="541" w:type="pct"/>
            <w:tcMar>
              <w:top w:w="0" w:type="dxa"/>
              <w:left w:w="0" w:type="dxa"/>
              <w:bottom w:w="0" w:type="dxa"/>
              <w:right w:w="0" w:type="dxa"/>
            </w:tcMar>
          </w:tcPr>
          <w:p w14:paraId="0ABFD85F" w14:textId="77777777" w:rsidR="00A77B3E" w:rsidRPr="00942E28" w:rsidRDefault="00A77B3E" w:rsidP="005D58F7">
            <w:pPr>
              <w:spacing w:line="240" w:lineRule="auto"/>
              <w:jc w:val="center"/>
              <w:rPr>
                <w:color w:val="auto"/>
                <w:sz w:val="20"/>
                <w:szCs w:val="20"/>
                <w:lang w:eastAsia="en-US"/>
              </w:rPr>
            </w:pPr>
          </w:p>
        </w:tc>
        <w:tc>
          <w:tcPr>
            <w:tcW w:w="678" w:type="pct"/>
            <w:tcMar>
              <w:top w:w="0" w:type="dxa"/>
              <w:left w:w="0" w:type="dxa"/>
              <w:bottom w:w="0" w:type="dxa"/>
              <w:right w:w="0" w:type="dxa"/>
            </w:tcMar>
          </w:tcPr>
          <w:p w14:paraId="7CDC5D58" w14:textId="77777777" w:rsidR="00A77B3E" w:rsidRPr="00942E28" w:rsidRDefault="00A77B3E" w:rsidP="005D58F7">
            <w:pPr>
              <w:spacing w:line="240" w:lineRule="auto"/>
              <w:jc w:val="center"/>
              <w:rPr>
                <w:color w:val="auto"/>
                <w:sz w:val="20"/>
                <w:szCs w:val="20"/>
                <w:lang w:eastAsia="en-US"/>
              </w:rPr>
            </w:pPr>
          </w:p>
        </w:tc>
        <w:tc>
          <w:tcPr>
            <w:tcW w:w="615" w:type="pct"/>
            <w:tcMar>
              <w:top w:w="0" w:type="dxa"/>
              <w:left w:w="0" w:type="dxa"/>
              <w:bottom w:w="0" w:type="dxa"/>
              <w:right w:w="0" w:type="dxa"/>
            </w:tcMar>
          </w:tcPr>
          <w:p w14:paraId="2CF5F8F3" w14:textId="77777777" w:rsidR="00A77B3E" w:rsidRPr="00942E28" w:rsidRDefault="00A77B3E" w:rsidP="005D58F7">
            <w:pPr>
              <w:spacing w:line="240" w:lineRule="auto"/>
              <w:jc w:val="center"/>
              <w:rPr>
                <w:color w:val="auto"/>
                <w:sz w:val="20"/>
                <w:szCs w:val="20"/>
                <w:lang w:eastAsia="en-US"/>
              </w:rPr>
            </w:pPr>
          </w:p>
        </w:tc>
        <w:tc>
          <w:tcPr>
            <w:tcW w:w="628" w:type="pct"/>
            <w:tcMar>
              <w:top w:w="0" w:type="dxa"/>
              <w:left w:w="0" w:type="dxa"/>
              <w:bottom w:w="0" w:type="dxa"/>
              <w:right w:w="0" w:type="dxa"/>
            </w:tcMar>
          </w:tcPr>
          <w:p w14:paraId="735C3F0B" w14:textId="77777777" w:rsidR="00A77B3E" w:rsidRPr="00942E28" w:rsidRDefault="00A77B3E" w:rsidP="005D58F7">
            <w:pPr>
              <w:spacing w:line="240" w:lineRule="auto"/>
              <w:jc w:val="center"/>
              <w:rPr>
                <w:color w:val="auto"/>
                <w:sz w:val="20"/>
                <w:szCs w:val="20"/>
                <w:lang w:eastAsia="en-US"/>
              </w:rPr>
            </w:pPr>
          </w:p>
        </w:tc>
      </w:tr>
      <w:tr w:rsidR="00A77B3E" w:rsidRPr="00942E28" w14:paraId="37F2416E" w14:textId="77777777">
        <w:tc>
          <w:tcPr>
            <w:tcW w:w="225" w:type="pct"/>
          </w:tcPr>
          <w:p w14:paraId="47048900" w14:textId="77777777" w:rsidR="00A77B3E" w:rsidRPr="00942E28" w:rsidRDefault="00A77B3E" w:rsidP="005D58F7">
            <w:pPr>
              <w:spacing w:line="240" w:lineRule="auto"/>
              <w:jc w:val="center"/>
              <w:rPr>
                <w:color w:val="auto"/>
                <w:sz w:val="20"/>
                <w:szCs w:val="20"/>
                <w:lang w:eastAsia="en-US"/>
              </w:rPr>
            </w:pPr>
          </w:p>
        </w:tc>
        <w:tc>
          <w:tcPr>
            <w:tcW w:w="800" w:type="pct"/>
          </w:tcPr>
          <w:p w14:paraId="1408A942"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T</w:t>
            </w:r>
            <w:r w:rsidR="004534E4" w:rsidRPr="00942E28">
              <w:rPr>
                <w:b/>
                <w:color w:val="auto"/>
                <w:sz w:val="20"/>
                <w:szCs w:val="20"/>
                <w:lang w:eastAsia="en-US"/>
              </w:rPr>
              <w:t>ỔN</w:t>
            </w:r>
            <w:r w:rsidRPr="00942E28">
              <w:rPr>
                <w:b/>
                <w:color w:val="auto"/>
                <w:sz w:val="20"/>
                <w:szCs w:val="20"/>
                <w:lang w:eastAsia="en-US"/>
              </w:rPr>
              <w:t>G</w:t>
            </w:r>
          </w:p>
        </w:tc>
        <w:tc>
          <w:tcPr>
            <w:tcW w:w="332" w:type="pct"/>
          </w:tcPr>
          <w:p w14:paraId="2B51FDCD" w14:textId="77777777" w:rsidR="00A77B3E" w:rsidRPr="00942E28" w:rsidRDefault="00A77B3E" w:rsidP="005D58F7">
            <w:pPr>
              <w:spacing w:line="240" w:lineRule="auto"/>
              <w:jc w:val="center"/>
              <w:rPr>
                <w:color w:val="auto"/>
                <w:sz w:val="20"/>
                <w:szCs w:val="20"/>
                <w:lang w:eastAsia="en-US"/>
              </w:rPr>
            </w:pPr>
          </w:p>
        </w:tc>
        <w:tc>
          <w:tcPr>
            <w:tcW w:w="578" w:type="pct"/>
          </w:tcPr>
          <w:p w14:paraId="03827D7D" w14:textId="77777777" w:rsidR="00A77B3E" w:rsidRPr="00942E28" w:rsidRDefault="00A77B3E" w:rsidP="005D58F7">
            <w:pPr>
              <w:spacing w:line="240" w:lineRule="auto"/>
              <w:jc w:val="center"/>
              <w:rPr>
                <w:color w:val="auto"/>
                <w:sz w:val="20"/>
                <w:szCs w:val="20"/>
                <w:lang w:eastAsia="en-US"/>
              </w:rPr>
            </w:pPr>
          </w:p>
        </w:tc>
        <w:tc>
          <w:tcPr>
            <w:tcW w:w="603" w:type="pct"/>
          </w:tcPr>
          <w:p w14:paraId="4014D9FC" w14:textId="77777777" w:rsidR="00A77B3E" w:rsidRPr="00942E28" w:rsidRDefault="00A77B3E" w:rsidP="005D58F7">
            <w:pPr>
              <w:spacing w:line="240" w:lineRule="auto"/>
              <w:jc w:val="center"/>
              <w:rPr>
                <w:color w:val="auto"/>
                <w:sz w:val="20"/>
                <w:szCs w:val="20"/>
                <w:lang w:eastAsia="en-US"/>
              </w:rPr>
            </w:pPr>
          </w:p>
        </w:tc>
        <w:tc>
          <w:tcPr>
            <w:tcW w:w="541" w:type="pct"/>
          </w:tcPr>
          <w:p w14:paraId="7AFB6D83" w14:textId="77777777" w:rsidR="00A77B3E" w:rsidRPr="00942E28" w:rsidRDefault="00A77B3E" w:rsidP="005D58F7">
            <w:pPr>
              <w:spacing w:line="240" w:lineRule="auto"/>
              <w:jc w:val="center"/>
              <w:rPr>
                <w:color w:val="auto"/>
                <w:sz w:val="20"/>
                <w:szCs w:val="20"/>
                <w:lang w:eastAsia="en-US"/>
              </w:rPr>
            </w:pPr>
          </w:p>
        </w:tc>
        <w:tc>
          <w:tcPr>
            <w:tcW w:w="678" w:type="pct"/>
          </w:tcPr>
          <w:p w14:paraId="1AA53A0C" w14:textId="77777777" w:rsidR="00A77B3E" w:rsidRPr="00942E28" w:rsidRDefault="00A77B3E" w:rsidP="005D58F7">
            <w:pPr>
              <w:spacing w:line="240" w:lineRule="auto"/>
              <w:jc w:val="center"/>
              <w:rPr>
                <w:color w:val="auto"/>
                <w:sz w:val="20"/>
                <w:szCs w:val="20"/>
                <w:lang w:eastAsia="en-US"/>
              </w:rPr>
            </w:pPr>
          </w:p>
        </w:tc>
        <w:tc>
          <w:tcPr>
            <w:tcW w:w="615" w:type="pct"/>
            <w:tcMar>
              <w:top w:w="0" w:type="dxa"/>
              <w:left w:w="0" w:type="dxa"/>
              <w:bottom w:w="0" w:type="dxa"/>
              <w:right w:w="0" w:type="dxa"/>
            </w:tcMar>
          </w:tcPr>
          <w:p w14:paraId="4FB090C9" w14:textId="77777777" w:rsidR="00A77B3E" w:rsidRPr="00942E28" w:rsidRDefault="00A77B3E" w:rsidP="005D58F7">
            <w:pPr>
              <w:spacing w:line="240" w:lineRule="auto"/>
              <w:jc w:val="center"/>
              <w:rPr>
                <w:color w:val="auto"/>
                <w:sz w:val="20"/>
                <w:szCs w:val="20"/>
                <w:lang w:eastAsia="en-US"/>
              </w:rPr>
            </w:pPr>
          </w:p>
        </w:tc>
        <w:tc>
          <w:tcPr>
            <w:tcW w:w="628" w:type="pct"/>
            <w:tcMar>
              <w:top w:w="100" w:type="dxa"/>
              <w:left w:w="100" w:type="dxa"/>
              <w:bottom w:w="100" w:type="dxa"/>
              <w:right w:w="100" w:type="dxa"/>
            </w:tcMar>
          </w:tcPr>
          <w:p w14:paraId="43AF523A" w14:textId="77777777" w:rsidR="00A77B3E" w:rsidRPr="00942E28" w:rsidRDefault="00A77B3E" w:rsidP="005D58F7">
            <w:pPr>
              <w:spacing w:line="240" w:lineRule="auto"/>
              <w:jc w:val="center"/>
              <w:rPr>
                <w:color w:val="auto"/>
                <w:sz w:val="20"/>
                <w:szCs w:val="20"/>
                <w:lang w:eastAsia="en-US"/>
              </w:rPr>
            </w:pPr>
          </w:p>
        </w:tc>
      </w:tr>
    </w:tbl>
    <w:p w14:paraId="63C4E1F0" w14:textId="77777777" w:rsidR="00A77B3E" w:rsidRPr="00942E28" w:rsidRDefault="00224D52" w:rsidP="00942E28">
      <w:pPr>
        <w:spacing w:after="120" w:line="240" w:lineRule="auto"/>
        <w:ind w:firstLine="720"/>
        <w:jc w:val="both"/>
        <w:rPr>
          <w:b/>
          <w:i/>
          <w:color w:val="auto"/>
          <w:sz w:val="20"/>
          <w:szCs w:val="20"/>
        </w:rPr>
      </w:pPr>
      <w:r w:rsidRPr="00942E28">
        <w:rPr>
          <w:b/>
          <w:i/>
          <w:color w:val="auto"/>
          <w:sz w:val="20"/>
          <w:szCs w:val="20"/>
          <w:lang w:eastAsia="en-US"/>
        </w:rPr>
        <w:t>Ghi chú:</w:t>
      </w:r>
    </w:p>
    <w:p w14:paraId="131CB13F" w14:textId="77777777" w:rsidR="00561578" w:rsidRPr="00942E28" w:rsidRDefault="00224D52" w:rsidP="00942E28">
      <w:pPr>
        <w:spacing w:after="120" w:line="240" w:lineRule="auto"/>
        <w:ind w:firstLine="720"/>
        <w:jc w:val="both"/>
        <w:rPr>
          <w:color w:val="auto"/>
          <w:sz w:val="20"/>
          <w:szCs w:val="20"/>
          <w:lang w:eastAsia="en-US"/>
        </w:rPr>
      </w:pPr>
      <w:r w:rsidRPr="00942E28">
        <w:rPr>
          <w:color w:val="auto"/>
          <w:sz w:val="20"/>
          <w:szCs w:val="20"/>
          <w:lang w:eastAsia="en-US"/>
        </w:rPr>
        <w:t xml:space="preserve">- Cột (5): Kê khai số lượng điếu thuốc lá tính trên 01 đơn vị sản phẩm, hàng hóa; </w:t>
      </w:r>
    </w:p>
    <w:p w14:paraId="4EC8776E"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Cột (7): Kê khai tương ứng cột (5) Phụ lục II ban hành kèm theo Nghị định số 110/2026/NĐ-CP;</w:t>
      </w:r>
    </w:p>
    <w:p w14:paraId="7B9AA3FA"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Cột (9): Kê khai doanh thu thuần của sản phẩm, hàng hóa sản xuất, nhập khẩu đưa ra thị trường trong nước.</w:t>
      </w:r>
    </w:p>
    <w:p w14:paraId="7691B909" w14:textId="77777777" w:rsidR="00A77B3E" w:rsidRPr="00942E28" w:rsidRDefault="00224D52" w:rsidP="00942E28">
      <w:pPr>
        <w:spacing w:after="120" w:line="240" w:lineRule="auto"/>
        <w:ind w:firstLine="720"/>
        <w:jc w:val="both"/>
        <w:rPr>
          <w:b/>
          <w:color w:val="auto"/>
          <w:sz w:val="20"/>
          <w:szCs w:val="20"/>
        </w:rPr>
      </w:pPr>
      <w:r w:rsidRPr="00942E28">
        <w:rPr>
          <w:b/>
          <w:color w:val="auto"/>
          <w:sz w:val="20"/>
          <w:szCs w:val="20"/>
          <w:lang w:eastAsia="en-US"/>
        </w:rPr>
        <w:t>Tài liệu kèm theo:</w:t>
      </w:r>
    </w:p>
    <w:p w14:paraId="4F747AFD"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Bản sao tờ khai thuế tiêu thụ đặc biệt phát sinh trong năm chịu trách nhiệm.</w:t>
      </w:r>
    </w:p>
    <w:p w14:paraId="429F2B54" w14:textId="77777777" w:rsidR="00A77B3E" w:rsidRPr="00942E28" w:rsidRDefault="00F036C4" w:rsidP="00942E28">
      <w:pPr>
        <w:spacing w:after="120" w:line="240" w:lineRule="auto"/>
        <w:ind w:firstLine="720"/>
        <w:jc w:val="both"/>
        <w:rPr>
          <w:b/>
          <w:color w:val="auto"/>
          <w:sz w:val="20"/>
          <w:szCs w:val="20"/>
        </w:rPr>
      </w:pPr>
      <w:r w:rsidRPr="00942E28">
        <w:rPr>
          <w:b/>
          <w:color w:val="auto"/>
          <w:sz w:val="20"/>
          <w:szCs w:val="20"/>
          <w:lang w:eastAsia="en-US"/>
        </w:rPr>
        <w:t xml:space="preserve">IV. SỐ TIỀN ĐÓNG GÓP HỖ TRỢ HOẠT ĐỘNG XỬ LÝ CHẤT THẢI CỦA NHÀ SẢN XUẤT, NHẬP KHẨU SẢN PHẨM CÓ THÀNH </w:t>
      </w:r>
      <w:r w:rsidR="000B3519" w:rsidRPr="00942E28">
        <w:rPr>
          <w:b/>
          <w:color w:val="auto"/>
          <w:sz w:val="20"/>
          <w:szCs w:val="20"/>
          <w:lang w:eastAsia="en-US"/>
        </w:rPr>
        <w:t>PHẦN</w:t>
      </w:r>
      <w:r w:rsidRPr="00942E28">
        <w:rPr>
          <w:b/>
          <w:color w:val="auto"/>
          <w:sz w:val="20"/>
          <w:szCs w:val="20"/>
          <w:lang w:eastAsia="en-US"/>
        </w:rPr>
        <w:t xml:space="preserve"> NHỰA TỔNG HỢP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0" w:type="dxa"/>
        </w:tblCellMar>
        <w:tblLook w:val="00A0" w:firstRow="1" w:lastRow="0" w:firstColumn="1" w:lastColumn="0" w:noHBand="0" w:noVBand="0"/>
      </w:tblPr>
      <w:tblGrid>
        <w:gridCol w:w="436"/>
        <w:gridCol w:w="914"/>
        <w:gridCol w:w="590"/>
        <w:gridCol w:w="1091"/>
        <w:gridCol w:w="1372"/>
        <w:gridCol w:w="1177"/>
        <w:gridCol w:w="1302"/>
        <w:gridCol w:w="1067"/>
        <w:gridCol w:w="1067"/>
      </w:tblGrid>
      <w:tr w:rsidR="00A77B3E" w:rsidRPr="00942E28" w14:paraId="405C50C8" w14:textId="77777777">
        <w:tc>
          <w:tcPr>
            <w:tcW w:w="241" w:type="pct"/>
            <w:tcMar>
              <w:top w:w="0" w:type="dxa"/>
              <w:left w:w="0" w:type="dxa"/>
              <w:bottom w:w="0" w:type="dxa"/>
              <w:right w:w="0" w:type="dxa"/>
            </w:tcMar>
          </w:tcPr>
          <w:p w14:paraId="6F4E132C"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TT</w:t>
            </w:r>
          </w:p>
        </w:tc>
        <w:tc>
          <w:tcPr>
            <w:tcW w:w="507" w:type="pct"/>
            <w:tcMar>
              <w:top w:w="0" w:type="dxa"/>
              <w:left w:w="0" w:type="dxa"/>
              <w:bottom w:w="0" w:type="dxa"/>
              <w:right w:w="0" w:type="dxa"/>
            </w:tcMar>
          </w:tcPr>
          <w:p w14:paraId="21428123"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Tên sản phẩm, hàng hóa</w:t>
            </w:r>
          </w:p>
        </w:tc>
        <w:tc>
          <w:tcPr>
            <w:tcW w:w="327" w:type="pct"/>
            <w:tcMar>
              <w:top w:w="0" w:type="dxa"/>
              <w:left w:w="0" w:type="dxa"/>
              <w:bottom w:w="0" w:type="dxa"/>
              <w:right w:w="0" w:type="dxa"/>
            </w:tcMar>
          </w:tcPr>
          <w:p w14:paraId="0F60E2D3"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Đơn vị tính</w:t>
            </w:r>
          </w:p>
        </w:tc>
        <w:tc>
          <w:tcPr>
            <w:tcW w:w="605" w:type="pct"/>
            <w:tcMar>
              <w:top w:w="0" w:type="dxa"/>
              <w:left w:w="0" w:type="dxa"/>
              <w:bottom w:w="0" w:type="dxa"/>
              <w:right w:w="0" w:type="dxa"/>
            </w:tcMar>
          </w:tcPr>
          <w:p w14:paraId="12EA7A98"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Số lượng đưa ra thị trường năm trước</w:t>
            </w:r>
          </w:p>
        </w:tc>
        <w:tc>
          <w:tcPr>
            <w:tcW w:w="761" w:type="pct"/>
            <w:tcMar>
              <w:top w:w="0" w:type="dxa"/>
              <w:left w:w="0" w:type="dxa"/>
              <w:bottom w:w="0" w:type="dxa"/>
              <w:right w:w="0" w:type="dxa"/>
            </w:tcMar>
          </w:tcPr>
          <w:p w14:paraId="486DC6B3"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Khối lượng nhựa/ đơn vị sản phẩm, hàng hóa</w:t>
            </w:r>
            <w:r w:rsidR="004339EF" w:rsidRPr="00942E28">
              <w:rPr>
                <w:b/>
                <w:color w:val="auto"/>
                <w:sz w:val="20"/>
                <w:szCs w:val="20"/>
                <w:lang w:eastAsia="en-US"/>
              </w:rPr>
              <w:br/>
            </w:r>
            <w:r w:rsidRPr="00942E28">
              <w:rPr>
                <w:color w:val="auto"/>
                <w:sz w:val="20"/>
                <w:szCs w:val="20"/>
                <w:lang w:eastAsia="en-US"/>
              </w:rPr>
              <w:t>(kg)</w:t>
            </w:r>
          </w:p>
        </w:tc>
        <w:tc>
          <w:tcPr>
            <w:tcW w:w="653" w:type="pct"/>
            <w:tcMar>
              <w:top w:w="0" w:type="dxa"/>
              <w:left w:w="0" w:type="dxa"/>
              <w:bottom w:w="0" w:type="dxa"/>
              <w:right w:w="0" w:type="dxa"/>
            </w:tcMar>
          </w:tcPr>
          <w:p w14:paraId="366CA4AF"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Khối lượng nhựa được sử dụng</w:t>
            </w:r>
            <w:r w:rsidR="004339EF" w:rsidRPr="00942E28">
              <w:rPr>
                <w:b/>
                <w:color w:val="auto"/>
                <w:sz w:val="20"/>
                <w:szCs w:val="20"/>
                <w:lang w:eastAsia="en-US"/>
              </w:rPr>
              <w:br/>
            </w:r>
            <w:r w:rsidRPr="00942E28">
              <w:rPr>
                <w:color w:val="auto"/>
                <w:sz w:val="20"/>
                <w:szCs w:val="20"/>
                <w:lang w:eastAsia="en-US"/>
              </w:rPr>
              <w:t>(kg)</w:t>
            </w:r>
          </w:p>
        </w:tc>
        <w:tc>
          <w:tcPr>
            <w:tcW w:w="722" w:type="pct"/>
            <w:tcMar>
              <w:top w:w="0" w:type="dxa"/>
              <w:left w:w="0" w:type="dxa"/>
              <w:bottom w:w="0" w:type="dxa"/>
              <w:right w:w="0" w:type="dxa"/>
            </w:tcMar>
          </w:tcPr>
          <w:p w14:paraId="00F69762"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Mức đóng góp</w:t>
            </w:r>
            <w:r w:rsidR="004339EF" w:rsidRPr="00942E28">
              <w:rPr>
                <w:b/>
                <w:color w:val="auto"/>
                <w:sz w:val="20"/>
                <w:szCs w:val="20"/>
                <w:lang w:eastAsia="en-US"/>
              </w:rPr>
              <w:br/>
            </w:r>
            <w:r w:rsidRPr="00942E28">
              <w:rPr>
                <w:color w:val="auto"/>
                <w:sz w:val="20"/>
                <w:szCs w:val="20"/>
                <w:lang w:eastAsia="en-US"/>
              </w:rPr>
              <w:t>(đồng/kg)</w:t>
            </w:r>
          </w:p>
        </w:tc>
        <w:tc>
          <w:tcPr>
            <w:tcW w:w="592" w:type="pct"/>
            <w:tcMar>
              <w:top w:w="0" w:type="dxa"/>
              <w:left w:w="0" w:type="dxa"/>
              <w:bottom w:w="0" w:type="dxa"/>
              <w:right w:w="0" w:type="dxa"/>
            </w:tcMar>
          </w:tcPr>
          <w:p w14:paraId="0F1A3ADC"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Số tiền phải đóng góp</w:t>
            </w:r>
            <w:r w:rsidR="004339EF" w:rsidRPr="00942E28">
              <w:rPr>
                <w:b/>
                <w:color w:val="auto"/>
                <w:sz w:val="20"/>
                <w:szCs w:val="20"/>
                <w:lang w:eastAsia="en-US"/>
              </w:rPr>
              <w:br/>
            </w:r>
            <w:r w:rsidRPr="00942E28">
              <w:rPr>
                <w:color w:val="auto"/>
                <w:sz w:val="20"/>
                <w:szCs w:val="20"/>
                <w:lang w:eastAsia="en-US"/>
              </w:rPr>
              <w:t>(đồng)</w:t>
            </w:r>
          </w:p>
        </w:tc>
        <w:tc>
          <w:tcPr>
            <w:tcW w:w="592" w:type="pct"/>
            <w:tcMar>
              <w:top w:w="0" w:type="dxa"/>
              <w:left w:w="0" w:type="dxa"/>
              <w:bottom w:w="0" w:type="dxa"/>
              <w:right w:w="0" w:type="dxa"/>
            </w:tcMar>
          </w:tcPr>
          <w:p w14:paraId="7C50BC7F"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Doanh thu thuần trong nước</w:t>
            </w:r>
            <w:r w:rsidR="004339EF" w:rsidRPr="00942E28">
              <w:rPr>
                <w:b/>
                <w:color w:val="auto"/>
                <w:sz w:val="20"/>
                <w:szCs w:val="20"/>
                <w:lang w:eastAsia="en-US"/>
              </w:rPr>
              <w:br/>
            </w:r>
            <w:r w:rsidRPr="00942E28">
              <w:rPr>
                <w:color w:val="auto"/>
                <w:sz w:val="20"/>
                <w:szCs w:val="20"/>
                <w:lang w:eastAsia="en-US"/>
              </w:rPr>
              <w:t>(đồng)</w:t>
            </w:r>
          </w:p>
        </w:tc>
      </w:tr>
      <w:tr w:rsidR="00A77B3E" w:rsidRPr="00942E28" w14:paraId="2565C3DC" w14:textId="77777777">
        <w:tc>
          <w:tcPr>
            <w:tcW w:w="241" w:type="pct"/>
            <w:tcMar>
              <w:top w:w="0" w:type="dxa"/>
              <w:left w:w="0" w:type="dxa"/>
              <w:bottom w:w="0" w:type="dxa"/>
              <w:right w:w="0" w:type="dxa"/>
            </w:tcMar>
            <w:vAlign w:val="center"/>
          </w:tcPr>
          <w:p w14:paraId="3093D576"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(1)</w:t>
            </w:r>
          </w:p>
        </w:tc>
        <w:tc>
          <w:tcPr>
            <w:tcW w:w="507" w:type="pct"/>
            <w:tcMar>
              <w:top w:w="0" w:type="dxa"/>
              <w:left w:w="0" w:type="dxa"/>
              <w:bottom w:w="0" w:type="dxa"/>
              <w:right w:w="0" w:type="dxa"/>
            </w:tcMar>
            <w:vAlign w:val="center"/>
          </w:tcPr>
          <w:p w14:paraId="3270CA50"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(2)</w:t>
            </w:r>
          </w:p>
        </w:tc>
        <w:tc>
          <w:tcPr>
            <w:tcW w:w="327" w:type="pct"/>
            <w:tcMar>
              <w:top w:w="0" w:type="dxa"/>
              <w:left w:w="0" w:type="dxa"/>
              <w:bottom w:w="0" w:type="dxa"/>
              <w:right w:w="0" w:type="dxa"/>
            </w:tcMar>
            <w:vAlign w:val="center"/>
          </w:tcPr>
          <w:p w14:paraId="2C0E2C9D"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(3)</w:t>
            </w:r>
          </w:p>
        </w:tc>
        <w:tc>
          <w:tcPr>
            <w:tcW w:w="605" w:type="pct"/>
            <w:tcMar>
              <w:top w:w="0" w:type="dxa"/>
              <w:left w:w="0" w:type="dxa"/>
              <w:bottom w:w="0" w:type="dxa"/>
              <w:right w:w="0" w:type="dxa"/>
            </w:tcMar>
            <w:vAlign w:val="center"/>
          </w:tcPr>
          <w:p w14:paraId="36D25CCD"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(4)</w:t>
            </w:r>
          </w:p>
        </w:tc>
        <w:tc>
          <w:tcPr>
            <w:tcW w:w="761" w:type="pct"/>
            <w:tcMar>
              <w:top w:w="0" w:type="dxa"/>
              <w:left w:w="0" w:type="dxa"/>
              <w:bottom w:w="0" w:type="dxa"/>
              <w:right w:w="0" w:type="dxa"/>
            </w:tcMar>
            <w:vAlign w:val="center"/>
          </w:tcPr>
          <w:p w14:paraId="3F3EEF2D"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(5)</w:t>
            </w:r>
          </w:p>
        </w:tc>
        <w:tc>
          <w:tcPr>
            <w:tcW w:w="653" w:type="pct"/>
            <w:tcMar>
              <w:top w:w="0" w:type="dxa"/>
              <w:left w:w="0" w:type="dxa"/>
              <w:bottom w:w="0" w:type="dxa"/>
              <w:right w:w="0" w:type="dxa"/>
            </w:tcMar>
            <w:vAlign w:val="center"/>
          </w:tcPr>
          <w:p w14:paraId="6C6A6EDB"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(6) =</w:t>
            </w:r>
            <w:r w:rsidR="00C97AC3" w:rsidRPr="00942E28">
              <w:rPr>
                <w:b/>
                <w:color w:val="auto"/>
                <w:sz w:val="20"/>
                <w:szCs w:val="20"/>
                <w:lang w:eastAsia="en-US"/>
              </w:rPr>
              <w:t xml:space="preserve"> </w:t>
            </w:r>
            <w:r w:rsidRPr="00942E28">
              <w:rPr>
                <w:b/>
                <w:color w:val="auto"/>
                <w:sz w:val="20"/>
                <w:szCs w:val="20"/>
                <w:lang w:eastAsia="en-US"/>
              </w:rPr>
              <w:t xml:space="preserve">(4) </w:t>
            </w:r>
            <w:r w:rsidR="00F110E2" w:rsidRPr="00942E28">
              <w:rPr>
                <w:b/>
                <w:color w:val="auto"/>
                <w:sz w:val="20"/>
                <w:szCs w:val="20"/>
                <w:lang w:eastAsia="en-US"/>
              </w:rPr>
              <w:t>x</w:t>
            </w:r>
            <w:r w:rsidRPr="00942E28">
              <w:rPr>
                <w:b/>
                <w:color w:val="auto"/>
                <w:sz w:val="20"/>
                <w:szCs w:val="20"/>
                <w:lang w:eastAsia="en-US"/>
              </w:rPr>
              <w:t xml:space="preserve"> (5)</w:t>
            </w:r>
          </w:p>
        </w:tc>
        <w:tc>
          <w:tcPr>
            <w:tcW w:w="722" w:type="pct"/>
            <w:tcMar>
              <w:top w:w="0" w:type="dxa"/>
              <w:left w:w="0" w:type="dxa"/>
              <w:bottom w:w="0" w:type="dxa"/>
              <w:right w:w="0" w:type="dxa"/>
            </w:tcMar>
            <w:vAlign w:val="center"/>
          </w:tcPr>
          <w:p w14:paraId="4A2BBBC6"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(7)</w:t>
            </w:r>
          </w:p>
        </w:tc>
        <w:tc>
          <w:tcPr>
            <w:tcW w:w="592" w:type="pct"/>
            <w:tcMar>
              <w:top w:w="0" w:type="dxa"/>
              <w:left w:w="0" w:type="dxa"/>
              <w:bottom w:w="0" w:type="dxa"/>
              <w:right w:w="0" w:type="dxa"/>
            </w:tcMar>
            <w:vAlign w:val="center"/>
          </w:tcPr>
          <w:p w14:paraId="0ACF6A48"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(8) =</w:t>
            </w:r>
            <w:r w:rsidR="00C97AC3" w:rsidRPr="00942E28">
              <w:rPr>
                <w:b/>
                <w:color w:val="auto"/>
                <w:sz w:val="20"/>
                <w:szCs w:val="20"/>
                <w:lang w:eastAsia="en-US"/>
              </w:rPr>
              <w:t xml:space="preserve"> </w:t>
            </w:r>
            <w:r w:rsidRPr="00942E28">
              <w:rPr>
                <w:b/>
                <w:color w:val="auto"/>
                <w:sz w:val="20"/>
                <w:szCs w:val="20"/>
                <w:lang w:eastAsia="en-US"/>
              </w:rPr>
              <w:t xml:space="preserve">(6) </w:t>
            </w:r>
            <w:r w:rsidR="00F110E2" w:rsidRPr="00942E28">
              <w:rPr>
                <w:b/>
                <w:color w:val="auto"/>
                <w:sz w:val="20"/>
                <w:szCs w:val="20"/>
                <w:lang w:eastAsia="en-US"/>
              </w:rPr>
              <w:t>x</w:t>
            </w:r>
            <w:r w:rsidRPr="00942E28">
              <w:rPr>
                <w:b/>
                <w:color w:val="auto"/>
                <w:sz w:val="20"/>
                <w:szCs w:val="20"/>
                <w:lang w:eastAsia="en-US"/>
              </w:rPr>
              <w:t xml:space="preserve"> (7)</w:t>
            </w:r>
          </w:p>
        </w:tc>
        <w:tc>
          <w:tcPr>
            <w:tcW w:w="592" w:type="pct"/>
            <w:tcMar>
              <w:top w:w="0" w:type="dxa"/>
              <w:left w:w="0" w:type="dxa"/>
              <w:bottom w:w="0" w:type="dxa"/>
              <w:right w:w="0" w:type="dxa"/>
            </w:tcMar>
            <w:vAlign w:val="center"/>
          </w:tcPr>
          <w:p w14:paraId="522D0D58"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(9)</w:t>
            </w:r>
          </w:p>
        </w:tc>
      </w:tr>
      <w:tr w:rsidR="00A77B3E" w:rsidRPr="00942E28" w14:paraId="14046CC6" w14:textId="77777777">
        <w:tc>
          <w:tcPr>
            <w:tcW w:w="241" w:type="pct"/>
            <w:tcMar>
              <w:top w:w="0" w:type="dxa"/>
              <w:left w:w="0" w:type="dxa"/>
              <w:bottom w:w="0" w:type="dxa"/>
              <w:right w:w="0" w:type="dxa"/>
            </w:tcMar>
            <w:vAlign w:val="center"/>
          </w:tcPr>
          <w:p w14:paraId="4C178F0F" w14:textId="77777777" w:rsidR="00A77B3E" w:rsidRPr="00942E28" w:rsidRDefault="00224D52" w:rsidP="005D58F7">
            <w:pPr>
              <w:spacing w:line="240" w:lineRule="auto"/>
              <w:jc w:val="center"/>
              <w:rPr>
                <w:color w:val="auto"/>
                <w:sz w:val="20"/>
                <w:szCs w:val="20"/>
                <w:lang w:eastAsia="en-US"/>
              </w:rPr>
            </w:pPr>
            <w:r w:rsidRPr="00942E28">
              <w:rPr>
                <w:color w:val="auto"/>
                <w:sz w:val="20"/>
                <w:szCs w:val="20"/>
                <w:lang w:eastAsia="en-US"/>
              </w:rPr>
              <w:t>1</w:t>
            </w:r>
          </w:p>
        </w:tc>
        <w:tc>
          <w:tcPr>
            <w:tcW w:w="507" w:type="pct"/>
            <w:tcMar>
              <w:top w:w="0" w:type="dxa"/>
              <w:left w:w="0" w:type="dxa"/>
              <w:bottom w:w="0" w:type="dxa"/>
              <w:right w:w="0" w:type="dxa"/>
            </w:tcMar>
            <w:vAlign w:val="center"/>
          </w:tcPr>
          <w:p w14:paraId="3ED81EDF" w14:textId="77777777" w:rsidR="00A77B3E" w:rsidRPr="00942E28" w:rsidRDefault="00224D52" w:rsidP="005D58F7">
            <w:pPr>
              <w:spacing w:line="240" w:lineRule="auto"/>
              <w:jc w:val="center"/>
              <w:rPr>
                <w:color w:val="auto"/>
                <w:sz w:val="20"/>
                <w:szCs w:val="20"/>
                <w:lang w:eastAsia="en-US"/>
              </w:rPr>
            </w:pPr>
            <w:r w:rsidRPr="00942E28">
              <w:rPr>
                <w:color w:val="auto"/>
                <w:sz w:val="20"/>
                <w:szCs w:val="20"/>
                <w:lang w:eastAsia="en-US"/>
              </w:rPr>
              <w:t>Sản phẩm, hàng hóa nhãn A</w:t>
            </w:r>
          </w:p>
        </w:tc>
        <w:tc>
          <w:tcPr>
            <w:tcW w:w="327" w:type="pct"/>
            <w:tcMar>
              <w:top w:w="0" w:type="dxa"/>
              <w:left w:w="0" w:type="dxa"/>
              <w:bottom w:w="0" w:type="dxa"/>
              <w:right w:w="0" w:type="dxa"/>
            </w:tcMar>
          </w:tcPr>
          <w:p w14:paraId="0425247C" w14:textId="77777777" w:rsidR="00A77B3E" w:rsidRPr="00942E28" w:rsidRDefault="00A77B3E" w:rsidP="005D58F7">
            <w:pPr>
              <w:spacing w:line="240" w:lineRule="auto"/>
              <w:jc w:val="center"/>
              <w:rPr>
                <w:color w:val="auto"/>
                <w:sz w:val="20"/>
                <w:szCs w:val="20"/>
                <w:lang w:eastAsia="en-US"/>
              </w:rPr>
            </w:pPr>
          </w:p>
        </w:tc>
        <w:tc>
          <w:tcPr>
            <w:tcW w:w="605" w:type="pct"/>
            <w:tcMar>
              <w:top w:w="0" w:type="dxa"/>
              <w:left w:w="0" w:type="dxa"/>
              <w:bottom w:w="0" w:type="dxa"/>
              <w:right w:w="0" w:type="dxa"/>
            </w:tcMar>
          </w:tcPr>
          <w:p w14:paraId="1FF569DD" w14:textId="77777777" w:rsidR="00A77B3E" w:rsidRPr="00942E28" w:rsidRDefault="00A77B3E" w:rsidP="005D58F7">
            <w:pPr>
              <w:spacing w:line="240" w:lineRule="auto"/>
              <w:jc w:val="center"/>
              <w:rPr>
                <w:color w:val="auto"/>
                <w:sz w:val="20"/>
                <w:szCs w:val="20"/>
                <w:lang w:eastAsia="en-US"/>
              </w:rPr>
            </w:pPr>
          </w:p>
        </w:tc>
        <w:tc>
          <w:tcPr>
            <w:tcW w:w="761" w:type="pct"/>
            <w:tcMar>
              <w:top w:w="0" w:type="dxa"/>
              <w:left w:w="0" w:type="dxa"/>
              <w:bottom w:w="0" w:type="dxa"/>
              <w:right w:w="0" w:type="dxa"/>
            </w:tcMar>
          </w:tcPr>
          <w:p w14:paraId="24EAFB55" w14:textId="77777777" w:rsidR="00A77B3E" w:rsidRPr="00942E28" w:rsidRDefault="00A77B3E" w:rsidP="005D58F7">
            <w:pPr>
              <w:spacing w:line="240" w:lineRule="auto"/>
              <w:jc w:val="center"/>
              <w:rPr>
                <w:color w:val="auto"/>
                <w:sz w:val="20"/>
                <w:szCs w:val="20"/>
                <w:lang w:eastAsia="en-US"/>
              </w:rPr>
            </w:pPr>
          </w:p>
        </w:tc>
        <w:tc>
          <w:tcPr>
            <w:tcW w:w="653" w:type="pct"/>
            <w:tcMar>
              <w:top w:w="0" w:type="dxa"/>
              <w:left w:w="0" w:type="dxa"/>
              <w:bottom w:w="0" w:type="dxa"/>
              <w:right w:w="0" w:type="dxa"/>
            </w:tcMar>
          </w:tcPr>
          <w:p w14:paraId="65B8C09F" w14:textId="77777777" w:rsidR="00A77B3E" w:rsidRPr="00942E28" w:rsidRDefault="00A77B3E" w:rsidP="005D58F7">
            <w:pPr>
              <w:spacing w:line="240" w:lineRule="auto"/>
              <w:jc w:val="center"/>
              <w:rPr>
                <w:color w:val="auto"/>
                <w:sz w:val="20"/>
                <w:szCs w:val="20"/>
                <w:lang w:eastAsia="en-US"/>
              </w:rPr>
            </w:pPr>
          </w:p>
        </w:tc>
        <w:tc>
          <w:tcPr>
            <w:tcW w:w="722" w:type="pct"/>
            <w:tcMar>
              <w:top w:w="0" w:type="dxa"/>
              <w:left w:w="0" w:type="dxa"/>
              <w:bottom w:w="0" w:type="dxa"/>
              <w:right w:w="0" w:type="dxa"/>
            </w:tcMar>
          </w:tcPr>
          <w:p w14:paraId="7BC27E4E" w14:textId="77777777" w:rsidR="00A77B3E" w:rsidRPr="00942E28" w:rsidRDefault="00A77B3E" w:rsidP="005D58F7">
            <w:pPr>
              <w:spacing w:line="240" w:lineRule="auto"/>
              <w:jc w:val="center"/>
              <w:rPr>
                <w:color w:val="auto"/>
                <w:sz w:val="20"/>
                <w:szCs w:val="20"/>
                <w:lang w:eastAsia="en-US"/>
              </w:rPr>
            </w:pPr>
          </w:p>
        </w:tc>
        <w:tc>
          <w:tcPr>
            <w:tcW w:w="592" w:type="pct"/>
            <w:tcMar>
              <w:top w:w="0" w:type="dxa"/>
              <w:left w:w="0" w:type="dxa"/>
              <w:bottom w:w="0" w:type="dxa"/>
              <w:right w:w="0" w:type="dxa"/>
            </w:tcMar>
          </w:tcPr>
          <w:p w14:paraId="6F7481C6" w14:textId="77777777" w:rsidR="00A77B3E" w:rsidRPr="00942E28" w:rsidRDefault="00A77B3E" w:rsidP="005D58F7">
            <w:pPr>
              <w:spacing w:line="240" w:lineRule="auto"/>
              <w:jc w:val="center"/>
              <w:rPr>
                <w:color w:val="auto"/>
                <w:sz w:val="20"/>
                <w:szCs w:val="20"/>
                <w:lang w:eastAsia="en-US"/>
              </w:rPr>
            </w:pPr>
          </w:p>
        </w:tc>
        <w:tc>
          <w:tcPr>
            <w:tcW w:w="592" w:type="pct"/>
            <w:tcMar>
              <w:top w:w="0" w:type="dxa"/>
              <w:left w:w="0" w:type="dxa"/>
              <w:bottom w:w="0" w:type="dxa"/>
              <w:right w:w="0" w:type="dxa"/>
            </w:tcMar>
          </w:tcPr>
          <w:p w14:paraId="63A38A7B" w14:textId="77777777" w:rsidR="00A77B3E" w:rsidRPr="00942E28" w:rsidRDefault="00A77B3E" w:rsidP="005D58F7">
            <w:pPr>
              <w:spacing w:line="240" w:lineRule="auto"/>
              <w:jc w:val="center"/>
              <w:rPr>
                <w:color w:val="auto"/>
                <w:sz w:val="20"/>
                <w:szCs w:val="20"/>
                <w:lang w:eastAsia="en-US"/>
              </w:rPr>
            </w:pPr>
          </w:p>
        </w:tc>
      </w:tr>
      <w:tr w:rsidR="00D34281" w:rsidRPr="00942E28" w14:paraId="65249BFB" w14:textId="77777777">
        <w:tc>
          <w:tcPr>
            <w:tcW w:w="241" w:type="pct"/>
            <w:tcMar>
              <w:top w:w="0" w:type="dxa"/>
              <w:left w:w="0" w:type="dxa"/>
              <w:bottom w:w="0" w:type="dxa"/>
              <w:right w:w="0" w:type="dxa"/>
            </w:tcMar>
            <w:vAlign w:val="center"/>
          </w:tcPr>
          <w:p w14:paraId="08CDA47A" w14:textId="77777777" w:rsidR="00D34281" w:rsidRPr="00942E28" w:rsidRDefault="00D34281" w:rsidP="005D58F7">
            <w:pPr>
              <w:spacing w:line="240" w:lineRule="auto"/>
              <w:jc w:val="center"/>
              <w:rPr>
                <w:color w:val="auto"/>
                <w:sz w:val="20"/>
                <w:szCs w:val="20"/>
                <w:lang w:eastAsia="en-US"/>
              </w:rPr>
            </w:pPr>
            <w:r w:rsidRPr="00942E28">
              <w:rPr>
                <w:color w:val="auto"/>
                <w:sz w:val="20"/>
                <w:szCs w:val="20"/>
                <w:lang w:eastAsia="en-US"/>
              </w:rPr>
              <w:t>.....</w:t>
            </w:r>
          </w:p>
        </w:tc>
        <w:tc>
          <w:tcPr>
            <w:tcW w:w="507" w:type="pct"/>
            <w:tcMar>
              <w:top w:w="0" w:type="dxa"/>
              <w:left w:w="0" w:type="dxa"/>
              <w:bottom w:w="0" w:type="dxa"/>
              <w:right w:w="0" w:type="dxa"/>
            </w:tcMar>
            <w:vAlign w:val="center"/>
          </w:tcPr>
          <w:p w14:paraId="542B86CE" w14:textId="77777777" w:rsidR="00D34281" w:rsidRPr="00942E28" w:rsidRDefault="00D34281" w:rsidP="005D58F7">
            <w:pPr>
              <w:spacing w:line="240" w:lineRule="auto"/>
              <w:jc w:val="center"/>
              <w:rPr>
                <w:i/>
                <w:color w:val="auto"/>
                <w:sz w:val="20"/>
                <w:szCs w:val="20"/>
                <w:lang w:eastAsia="en-US"/>
              </w:rPr>
            </w:pPr>
          </w:p>
        </w:tc>
        <w:tc>
          <w:tcPr>
            <w:tcW w:w="327" w:type="pct"/>
            <w:tcMar>
              <w:top w:w="0" w:type="dxa"/>
              <w:left w:w="0" w:type="dxa"/>
              <w:bottom w:w="0" w:type="dxa"/>
              <w:right w:w="0" w:type="dxa"/>
            </w:tcMar>
          </w:tcPr>
          <w:p w14:paraId="24DF664D" w14:textId="77777777" w:rsidR="00D34281" w:rsidRPr="00942E28" w:rsidRDefault="00D34281" w:rsidP="005D58F7">
            <w:pPr>
              <w:spacing w:line="240" w:lineRule="auto"/>
              <w:jc w:val="center"/>
              <w:rPr>
                <w:color w:val="auto"/>
                <w:sz w:val="20"/>
                <w:szCs w:val="20"/>
                <w:lang w:eastAsia="en-US"/>
              </w:rPr>
            </w:pPr>
          </w:p>
        </w:tc>
        <w:tc>
          <w:tcPr>
            <w:tcW w:w="605" w:type="pct"/>
            <w:tcMar>
              <w:top w:w="0" w:type="dxa"/>
              <w:left w:w="0" w:type="dxa"/>
              <w:bottom w:w="0" w:type="dxa"/>
              <w:right w:w="0" w:type="dxa"/>
            </w:tcMar>
          </w:tcPr>
          <w:p w14:paraId="29646D2B" w14:textId="77777777" w:rsidR="00D34281" w:rsidRPr="00942E28" w:rsidRDefault="00D34281" w:rsidP="005D58F7">
            <w:pPr>
              <w:spacing w:line="240" w:lineRule="auto"/>
              <w:jc w:val="center"/>
              <w:rPr>
                <w:color w:val="auto"/>
                <w:sz w:val="20"/>
                <w:szCs w:val="20"/>
                <w:lang w:eastAsia="en-US"/>
              </w:rPr>
            </w:pPr>
          </w:p>
        </w:tc>
        <w:tc>
          <w:tcPr>
            <w:tcW w:w="761" w:type="pct"/>
            <w:tcMar>
              <w:top w:w="0" w:type="dxa"/>
              <w:left w:w="0" w:type="dxa"/>
              <w:bottom w:w="0" w:type="dxa"/>
              <w:right w:w="0" w:type="dxa"/>
            </w:tcMar>
          </w:tcPr>
          <w:p w14:paraId="0CBCD242" w14:textId="77777777" w:rsidR="00D34281" w:rsidRPr="00942E28" w:rsidRDefault="00D34281" w:rsidP="005D58F7">
            <w:pPr>
              <w:spacing w:line="240" w:lineRule="auto"/>
              <w:jc w:val="center"/>
              <w:rPr>
                <w:color w:val="auto"/>
                <w:sz w:val="20"/>
                <w:szCs w:val="20"/>
                <w:lang w:eastAsia="en-US"/>
              </w:rPr>
            </w:pPr>
          </w:p>
        </w:tc>
        <w:tc>
          <w:tcPr>
            <w:tcW w:w="653" w:type="pct"/>
            <w:tcMar>
              <w:top w:w="0" w:type="dxa"/>
              <w:left w:w="0" w:type="dxa"/>
              <w:bottom w:w="0" w:type="dxa"/>
              <w:right w:w="0" w:type="dxa"/>
            </w:tcMar>
          </w:tcPr>
          <w:p w14:paraId="42DAD3F7" w14:textId="77777777" w:rsidR="00D34281" w:rsidRPr="00942E28" w:rsidRDefault="00D34281" w:rsidP="005D58F7">
            <w:pPr>
              <w:spacing w:line="240" w:lineRule="auto"/>
              <w:jc w:val="center"/>
              <w:rPr>
                <w:color w:val="auto"/>
                <w:sz w:val="20"/>
                <w:szCs w:val="20"/>
                <w:lang w:eastAsia="en-US"/>
              </w:rPr>
            </w:pPr>
          </w:p>
        </w:tc>
        <w:tc>
          <w:tcPr>
            <w:tcW w:w="722" w:type="pct"/>
            <w:tcMar>
              <w:top w:w="0" w:type="dxa"/>
              <w:left w:w="0" w:type="dxa"/>
              <w:bottom w:w="0" w:type="dxa"/>
              <w:right w:w="0" w:type="dxa"/>
            </w:tcMar>
          </w:tcPr>
          <w:p w14:paraId="60028817" w14:textId="77777777" w:rsidR="00D34281" w:rsidRPr="00942E28" w:rsidRDefault="00D34281" w:rsidP="005D58F7">
            <w:pPr>
              <w:spacing w:line="240" w:lineRule="auto"/>
              <w:jc w:val="center"/>
              <w:rPr>
                <w:color w:val="auto"/>
                <w:sz w:val="20"/>
                <w:szCs w:val="20"/>
                <w:lang w:eastAsia="en-US"/>
              </w:rPr>
            </w:pPr>
          </w:p>
        </w:tc>
        <w:tc>
          <w:tcPr>
            <w:tcW w:w="592" w:type="pct"/>
            <w:tcMar>
              <w:top w:w="0" w:type="dxa"/>
              <w:left w:w="0" w:type="dxa"/>
              <w:bottom w:w="0" w:type="dxa"/>
              <w:right w:w="0" w:type="dxa"/>
            </w:tcMar>
          </w:tcPr>
          <w:p w14:paraId="5C2BC0A2" w14:textId="77777777" w:rsidR="00D34281" w:rsidRPr="00942E28" w:rsidRDefault="00D34281" w:rsidP="005D58F7">
            <w:pPr>
              <w:spacing w:line="240" w:lineRule="auto"/>
              <w:jc w:val="center"/>
              <w:rPr>
                <w:color w:val="auto"/>
                <w:sz w:val="20"/>
                <w:szCs w:val="20"/>
                <w:lang w:eastAsia="en-US"/>
              </w:rPr>
            </w:pPr>
          </w:p>
        </w:tc>
        <w:tc>
          <w:tcPr>
            <w:tcW w:w="592" w:type="pct"/>
            <w:tcMar>
              <w:top w:w="0" w:type="dxa"/>
              <w:left w:w="0" w:type="dxa"/>
              <w:bottom w:w="0" w:type="dxa"/>
              <w:right w:w="0" w:type="dxa"/>
            </w:tcMar>
          </w:tcPr>
          <w:p w14:paraId="1589DE5F" w14:textId="77777777" w:rsidR="00D34281" w:rsidRPr="00942E28" w:rsidRDefault="00D34281" w:rsidP="005D58F7">
            <w:pPr>
              <w:spacing w:line="240" w:lineRule="auto"/>
              <w:jc w:val="center"/>
              <w:rPr>
                <w:color w:val="auto"/>
                <w:sz w:val="20"/>
                <w:szCs w:val="20"/>
                <w:lang w:eastAsia="en-US"/>
              </w:rPr>
            </w:pPr>
          </w:p>
        </w:tc>
      </w:tr>
      <w:tr w:rsidR="00D34281" w:rsidRPr="00942E28" w14:paraId="73EEDAC4" w14:textId="77777777">
        <w:tc>
          <w:tcPr>
            <w:tcW w:w="3816" w:type="pct"/>
            <w:gridSpan w:val="7"/>
            <w:tcMar>
              <w:top w:w="0" w:type="dxa"/>
              <w:left w:w="0" w:type="dxa"/>
              <w:bottom w:w="0" w:type="dxa"/>
              <w:right w:w="0" w:type="dxa"/>
            </w:tcMar>
            <w:vAlign w:val="center"/>
          </w:tcPr>
          <w:p w14:paraId="4880D23C" w14:textId="77777777" w:rsidR="00D34281" w:rsidRPr="00942E28" w:rsidRDefault="00D34281" w:rsidP="005D58F7">
            <w:pPr>
              <w:spacing w:line="240" w:lineRule="auto"/>
              <w:jc w:val="center"/>
              <w:rPr>
                <w:b/>
                <w:color w:val="auto"/>
                <w:sz w:val="20"/>
                <w:szCs w:val="20"/>
                <w:lang w:eastAsia="en-US"/>
              </w:rPr>
            </w:pPr>
            <w:r w:rsidRPr="00942E28">
              <w:rPr>
                <w:b/>
                <w:color w:val="auto"/>
                <w:sz w:val="20"/>
                <w:szCs w:val="20"/>
                <w:lang w:eastAsia="en-US"/>
              </w:rPr>
              <w:t>TỔNG</w:t>
            </w:r>
          </w:p>
        </w:tc>
        <w:tc>
          <w:tcPr>
            <w:tcW w:w="592" w:type="pct"/>
            <w:tcMar>
              <w:top w:w="0" w:type="dxa"/>
              <w:left w:w="0" w:type="dxa"/>
              <w:bottom w:w="0" w:type="dxa"/>
              <w:right w:w="0" w:type="dxa"/>
            </w:tcMar>
          </w:tcPr>
          <w:p w14:paraId="110E30C6" w14:textId="77777777" w:rsidR="00D34281" w:rsidRPr="00942E28" w:rsidRDefault="00D34281" w:rsidP="005D58F7">
            <w:pPr>
              <w:spacing w:line="240" w:lineRule="auto"/>
              <w:jc w:val="center"/>
              <w:rPr>
                <w:color w:val="auto"/>
                <w:sz w:val="20"/>
                <w:szCs w:val="20"/>
                <w:lang w:eastAsia="en-US"/>
              </w:rPr>
            </w:pPr>
          </w:p>
        </w:tc>
        <w:tc>
          <w:tcPr>
            <w:tcW w:w="592" w:type="pct"/>
            <w:tcMar>
              <w:top w:w="0" w:type="dxa"/>
              <w:left w:w="0" w:type="dxa"/>
              <w:bottom w:w="0" w:type="dxa"/>
              <w:right w:w="0" w:type="dxa"/>
            </w:tcMar>
          </w:tcPr>
          <w:p w14:paraId="6871E1C3" w14:textId="77777777" w:rsidR="00D34281" w:rsidRPr="00942E28" w:rsidRDefault="00D34281" w:rsidP="005D58F7">
            <w:pPr>
              <w:spacing w:line="240" w:lineRule="auto"/>
              <w:jc w:val="center"/>
              <w:rPr>
                <w:color w:val="auto"/>
                <w:sz w:val="20"/>
                <w:szCs w:val="20"/>
                <w:lang w:eastAsia="en-US"/>
              </w:rPr>
            </w:pPr>
          </w:p>
        </w:tc>
      </w:tr>
    </w:tbl>
    <w:p w14:paraId="2D4B84BE" w14:textId="77777777" w:rsidR="00A77B3E" w:rsidRPr="00942E28" w:rsidRDefault="00224D52" w:rsidP="00942E28">
      <w:pPr>
        <w:spacing w:after="120" w:line="240" w:lineRule="auto"/>
        <w:ind w:firstLine="720"/>
        <w:jc w:val="both"/>
        <w:rPr>
          <w:b/>
          <w:i/>
          <w:color w:val="auto"/>
          <w:sz w:val="20"/>
          <w:szCs w:val="20"/>
        </w:rPr>
      </w:pPr>
      <w:r w:rsidRPr="00942E28">
        <w:rPr>
          <w:b/>
          <w:i/>
          <w:color w:val="auto"/>
          <w:sz w:val="20"/>
          <w:szCs w:val="20"/>
          <w:lang w:eastAsia="en-US"/>
        </w:rPr>
        <w:t>Ghi chú:</w:t>
      </w:r>
    </w:p>
    <w:p w14:paraId="45304A76"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 Cột (5): Khối lượng được làm tròn đến hàng </w:t>
      </w:r>
      <w:r w:rsidR="000B3519" w:rsidRPr="00942E28">
        <w:rPr>
          <w:color w:val="auto"/>
          <w:sz w:val="20"/>
          <w:szCs w:val="20"/>
          <w:lang w:eastAsia="en-US"/>
        </w:rPr>
        <w:t>phần</w:t>
      </w:r>
      <w:r w:rsidRPr="00942E28">
        <w:rPr>
          <w:color w:val="auto"/>
          <w:sz w:val="20"/>
          <w:szCs w:val="20"/>
          <w:lang w:eastAsia="en-US"/>
        </w:rPr>
        <w:t xml:space="preserve"> nghìn. </w:t>
      </w:r>
      <w:r w:rsidRPr="00942E28">
        <w:rPr>
          <w:i/>
          <w:color w:val="auto"/>
          <w:sz w:val="20"/>
          <w:szCs w:val="20"/>
          <w:lang w:eastAsia="en-US"/>
        </w:rPr>
        <w:t>Ví dụ: 1,12303 kg làm tròn thành 1,123 kg;</w:t>
      </w:r>
    </w:p>
    <w:p w14:paraId="68A557BF"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Cột (7): Kê khai tương ứng cột (5) Phụ lục II ban hành kèm theo Nghị định số 110/2026/NĐ-CP;</w:t>
      </w:r>
    </w:p>
    <w:p w14:paraId="2A243426"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Cột (9): Kê khai doanh thu thuần của sản phẩm, hàng hóa sản xuất, nhập khẩu đưa ra thị trường trong nước.</w:t>
      </w:r>
    </w:p>
    <w:p w14:paraId="49F14FA6" w14:textId="77777777" w:rsidR="00F77586" w:rsidRPr="00942E28" w:rsidRDefault="00F77586" w:rsidP="00942E28">
      <w:pPr>
        <w:spacing w:after="120" w:line="240" w:lineRule="auto"/>
        <w:ind w:firstLine="720"/>
        <w:jc w:val="both"/>
        <w:rPr>
          <w:color w:val="auto"/>
          <w:sz w:val="20"/>
          <w:szCs w:val="20"/>
          <w:lang w:eastAsia="en-US"/>
        </w:rPr>
      </w:pPr>
    </w:p>
    <w:p w14:paraId="4FF47694" w14:textId="77777777" w:rsidR="005D58F7" w:rsidRDefault="005D58F7">
      <w:pPr>
        <w:spacing w:line="240" w:lineRule="auto"/>
        <w:rPr>
          <w:b/>
          <w:color w:val="auto"/>
          <w:sz w:val="20"/>
          <w:szCs w:val="20"/>
          <w:lang w:eastAsia="en-US"/>
        </w:rPr>
      </w:pPr>
      <w:bookmarkStart w:id="25" w:name="chuong_pl_6"/>
      <w:r>
        <w:rPr>
          <w:b/>
          <w:color w:val="auto"/>
          <w:sz w:val="20"/>
          <w:szCs w:val="20"/>
          <w:lang w:eastAsia="en-US"/>
        </w:rPr>
        <w:br w:type="page"/>
      </w:r>
    </w:p>
    <w:p w14:paraId="498975D6" w14:textId="3D430A71" w:rsidR="00A77B3E" w:rsidRPr="00942E28" w:rsidRDefault="00B21152" w:rsidP="005D58F7">
      <w:pPr>
        <w:spacing w:line="240" w:lineRule="auto"/>
        <w:jc w:val="center"/>
        <w:rPr>
          <w:b/>
          <w:color w:val="auto"/>
          <w:sz w:val="20"/>
          <w:szCs w:val="20"/>
        </w:rPr>
      </w:pPr>
      <w:r w:rsidRPr="00942E28">
        <w:rPr>
          <w:b/>
          <w:color w:val="auto"/>
          <w:sz w:val="20"/>
          <w:szCs w:val="20"/>
          <w:lang w:eastAsia="en-US"/>
        </w:rPr>
        <w:t>PHỤ LỤC III</w:t>
      </w:r>
      <w:bookmarkEnd w:id="25"/>
    </w:p>
    <w:p w14:paraId="397A671D" w14:textId="77777777" w:rsidR="00A77B3E" w:rsidRDefault="00B21152" w:rsidP="005D58F7">
      <w:pPr>
        <w:spacing w:line="240" w:lineRule="auto"/>
        <w:jc w:val="center"/>
        <w:rPr>
          <w:i/>
          <w:color w:val="auto"/>
          <w:sz w:val="20"/>
          <w:szCs w:val="20"/>
          <w:lang w:eastAsia="en-US"/>
        </w:rPr>
      </w:pPr>
      <w:bookmarkStart w:id="26" w:name="chuong_pl_6_name"/>
      <w:r w:rsidRPr="005D58F7">
        <w:rPr>
          <w:b/>
          <w:bCs/>
          <w:color w:val="auto"/>
          <w:sz w:val="20"/>
          <w:szCs w:val="20"/>
          <w:lang w:eastAsia="en-US"/>
        </w:rPr>
        <w:t>BIỂU MẪU HỖ TRỢ HOẠT ĐỘNG TÁI CHẾ SẢN PHẨM, BAO BÌ VÀ HOẠT ĐỘNG XỬ LÝ CHẤT THẢI</w:t>
      </w:r>
      <w:bookmarkEnd w:id="26"/>
      <w:r w:rsidR="00C76E14" w:rsidRPr="005D58F7">
        <w:rPr>
          <w:b/>
          <w:bCs/>
          <w:color w:val="auto"/>
          <w:sz w:val="20"/>
          <w:szCs w:val="20"/>
          <w:lang w:eastAsia="en-US"/>
        </w:rPr>
        <w:br/>
      </w:r>
      <w:r w:rsidR="00224D52" w:rsidRPr="00942E28">
        <w:rPr>
          <w:i/>
          <w:color w:val="auto"/>
          <w:sz w:val="20"/>
          <w:szCs w:val="20"/>
          <w:lang w:eastAsia="en-US"/>
        </w:rPr>
        <w:t>(Ban hành kèm theo Thông tư số 24/2026/TT-BNNMT ngày 25 tháng 5 năm 2026 của Bộ trưởng Bộ Nông nghiệp và Môi trường)</w:t>
      </w:r>
    </w:p>
    <w:p w14:paraId="54A64C5E" w14:textId="77777777" w:rsidR="005D58F7" w:rsidRPr="00942E28" w:rsidRDefault="005D58F7" w:rsidP="005D58F7">
      <w:pPr>
        <w:spacing w:line="240" w:lineRule="auto"/>
        <w:jc w:val="center"/>
        <w:rPr>
          <w:i/>
          <w:color w:val="auto"/>
          <w:sz w:val="20"/>
          <w:szCs w:val="20"/>
        </w:rPr>
      </w:pPr>
    </w:p>
    <w:p w14:paraId="27D28B3E" w14:textId="77777777" w:rsidR="00A77B3E" w:rsidRDefault="00B21152" w:rsidP="005D58F7">
      <w:pPr>
        <w:spacing w:line="240" w:lineRule="auto"/>
        <w:jc w:val="center"/>
        <w:rPr>
          <w:b/>
          <w:color w:val="auto"/>
          <w:sz w:val="20"/>
          <w:szCs w:val="20"/>
          <w:lang w:eastAsia="en-US"/>
        </w:rPr>
      </w:pPr>
      <w:bookmarkStart w:id="27" w:name="chuong_pl_7"/>
      <w:r w:rsidRPr="00942E28">
        <w:rPr>
          <w:b/>
          <w:color w:val="auto"/>
          <w:sz w:val="20"/>
          <w:szCs w:val="20"/>
          <w:lang w:eastAsia="en-US"/>
        </w:rPr>
        <w:t>Mẫu số 01. Hợp đồng hỗ trợ hoạt động tái chế sản phẩm, bao bì</w:t>
      </w:r>
      <w:bookmarkEnd w:id="27"/>
    </w:p>
    <w:p w14:paraId="4B85A2D0" w14:textId="77777777" w:rsidR="005D58F7" w:rsidRPr="00942E28" w:rsidRDefault="005D58F7" w:rsidP="005D58F7">
      <w:pPr>
        <w:spacing w:line="240" w:lineRule="auto"/>
        <w:jc w:val="center"/>
        <w:rPr>
          <w:b/>
          <w:color w:val="auto"/>
          <w:sz w:val="20"/>
          <w:szCs w:val="20"/>
        </w:rPr>
      </w:pPr>
    </w:p>
    <w:p w14:paraId="53349CD8" w14:textId="77777777" w:rsidR="00A77B3E" w:rsidRPr="00942E28" w:rsidRDefault="00224D52" w:rsidP="005D58F7">
      <w:pPr>
        <w:spacing w:line="240" w:lineRule="auto"/>
        <w:jc w:val="center"/>
        <w:rPr>
          <w:b/>
          <w:bCs/>
          <w:color w:val="auto"/>
          <w:sz w:val="20"/>
          <w:szCs w:val="20"/>
          <w:lang w:eastAsia="en-US"/>
        </w:rPr>
      </w:pPr>
      <w:r w:rsidRPr="00942E28">
        <w:rPr>
          <w:b/>
          <w:color w:val="auto"/>
          <w:sz w:val="20"/>
          <w:szCs w:val="20"/>
          <w:lang w:eastAsia="en-US"/>
        </w:rPr>
        <w:t>CỘNG HÒA XÃ HỘI CHỦ NGHĨA VIỆT NAM</w:t>
      </w:r>
      <w:r w:rsidR="00BE1E4B" w:rsidRPr="00942E28">
        <w:rPr>
          <w:color w:val="auto"/>
          <w:sz w:val="20"/>
          <w:szCs w:val="20"/>
          <w:lang w:eastAsia="en-US"/>
        </w:rPr>
        <w:br/>
      </w:r>
      <w:r w:rsidR="00BE1E4B" w:rsidRPr="00942E28">
        <w:rPr>
          <w:b/>
          <w:bCs/>
          <w:color w:val="auto"/>
          <w:sz w:val="20"/>
          <w:szCs w:val="20"/>
          <w:lang w:eastAsia="en-US"/>
        </w:rPr>
        <w:t xml:space="preserve">Độc lập - Tự do - Hạnh phúc </w:t>
      </w:r>
      <w:r w:rsidR="00BE1E4B" w:rsidRPr="00942E28">
        <w:rPr>
          <w:b/>
          <w:bCs/>
          <w:color w:val="auto"/>
          <w:sz w:val="20"/>
          <w:szCs w:val="20"/>
          <w:lang w:eastAsia="en-US"/>
        </w:rPr>
        <w:br/>
        <w:t>---------------</w:t>
      </w:r>
    </w:p>
    <w:p w14:paraId="2471E3B6" w14:textId="77777777" w:rsidR="00A77B3E" w:rsidRPr="00942E28" w:rsidRDefault="00224D52" w:rsidP="005D58F7">
      <w:pPr>
        <w:spacing w:line="240" w:lineRule="auto"/>
        <w:jc w:val="center"/>
        <w:rPr>
          <w:b/>
          <w:color w:val="auto"/>
          <w:sz w:val="20"/>
          <w:szCs w:val="20"/>
        </w:rPr>
      </w:pPr>
      <w:r w:rsidRPr="00942E28">
        <w:rPr>
          <w:b/>
          <w:color w:val="auto"/>
          <w:sz w:val="20"/>
          <w:szCs w:val="20"/>
          <w:lang w:eastAsia="en-US"/>
        </w:rPr>
        <w:t>HỢP ĐỒNG HỖ TRỢ HOẠT ĐỘNG TÁI CHẾ</w:t>
      </w:r>
    </w:p>
    <w:p w14:paraId="40397D68" w14:textId="77777777" w:rsidR="00A77B3E" w:rsidRPr="00942E28" w:rsidRDefault="00224D52" w:rsidP="005D58F7">
      <w:pPr>
        <w:spacing w:line="240" w:lineRule="auto"/>
        <w:jc w:val="center"/>
        <w:rPr>
          <w:color w:val="auto"/>
          <w:sz w:val="20"/>
          <w:szCs w:val="20"/>
        </w:rPr>
      </w:pPr>
      <w:r w:rsidRPr="00942E28">
        <w:rPr>
          <w:color w:val="auto"/>
          <w:sz w:val="20"/>
          <w:szCs w:val="20"/>
          <w:lang w:eastAsia="en-US"/>
        </w:rPr>
        <w:t>Số:</w:t>
      </w:r>
      <w:r w:rsidR="00EC2F7D" w:rsidRPr="00942E28">
        <w:rPr>
          <w:color w:val="auto"/>
          <w:sz w:val="20"/>
          <w:szCs w:val="20"/>
          <w:lang w:eastAsia="en-US"/>
        </w:rPr>
        <w:t xml:space="preserve"> ................................</w:t>
      </w:r>
    </w:p>
    <w:p w14:paraId="76AB54D4" w14:textId="77777777" w:rsidR="005D58F7" w:rsidRDefault="005D58F7" w:rsidP="005D58F7">
      <w:pPr>
        <w:spacing w:line="240" w:lineRule="auto"/>
        <w:jc w:val="center"/>
        <w:rPr>
          <w:i/>
          <w:color w:val="auto"/>
          <w:sz w:val="20"/>
          <w:szCs w:val="20"/>
          <w:lang w:eastAsia="en-US"/>
        </w:rPr>
      </w:pPr>
    </w:p>
    <w:p w14:paraId="788CD2C6" w14:textId="7075EA53" w:rsidR="00A77B3E" w:rsidRPr="00942E28" w:rsidRDefault="00224D52" w:rsidP="00942E28">
      <w:pPr>
        <w:spacing w:after="120" w:line="240" w:lineRule="auto"/>
        <w:ind w:firstLine="720"/>
        <w:jc w:val="both"/>
        <w:rPr>
          <w:i/>
          <w:color w:val="auto"/>
          <w:sz w:val="20"/>
          <w:szCs w:val="20"/>
        </w:rPr>
      </w:pPr>
      <w:r w:rsidRPr="00942E28">
        <w:rPr>
          <w:i/>
          <w:color w:val="auto"/>
          <w:sz w:val="20"/>
          <w:szCs w:val="20"/>
          <w:lang w:eastAsia="en-US"/>
        </w:rPr>
        <w:t>Căn cứ Bộ Luật dân sự số 91/2015/QH13;</w:t>
      </w:r>
    </w:p>
    <w:p w14:paraId="4D7EE785" w14:textId="77777777" w:rsidR="00A77B3E" w:rsidRPr="00942E28" w:rsidRDefault="00224D52" w:rsidP="00942E28">
      <w:pPr>
        <w:spacing w:after="120" w:line="240" w:lineRule="auto"/>
        <w:ind w:firstLine="720"/>
        <w:jc w:val="both"/>
        <w:rPr>
          <w:i/>
          <w:color w:val="auto"/>
          <w:sz w:val="20"/>
          <w:szCs w:val="20"/>
        </w:rPr>
      </w:pPr>
      <w:r w:rsidRPr="00942E28">
        <w:rPr>
          <w:i/>
          <w:color w:val="auto"/>
          <w:sz w:val="20"/>
          <w:szCs w:val="20"/>
          <w:lang w:eastAsia="en-US"/>
        </w:rPr>
        <w:t>Căn cứ Luật Bảo vệ môi trường số 72</w:t>
      </w:r>
      <w:r w:rsidR="00C46A73" w:rsidRPr="00942E28">
        <w:rPr>
          <w:i/>
          <w:color w:val="auto"/>
          <w:sz w:val="20"/>
          <w:szCs w:val="20"/>
          <w:lang w:eastAsia="en-US"/>
        </w:rPr>
        <w:t>/</w:t>
      </w:r>
      <w:r w:rsidRPr="00942E28">
        <w:rPr>
          <w:i/>
          <w:color w:val="auto"/>
          <w:sz w:val="20"/>
          <w:szCs w:val="20"/>
          <w:lang w:eastAsia="en-US"/>
        </w:rPr>
        <w:t>2020/QH14;</w:t>
      </w:r>
    </w:p>
    <w:p w14:paraId="1884C13F" w14:textId="77777777" w:rsidR="00A77B3E" w:rsidRPr="00942E28" w:rsidRDefault="00224D52" w:rsidP="00942E28">
      <w:pPr>
        <w:spacing w:after="120" w:line="240" w:lineRule="auto"/>
        <w:ind w:firstLine="720"/>
        <w:jc w:val="both"/>
        <w:rPr>
          <w:i/>
          <w:color w:val="auto"/>
          <w:sz w:val="20"/>
          <w:szCs w:val="20"/>
        </w:rPr>
      </w:pPr>
      <w:r w:rsidRPr="00942E28">
        <w:rPr>
          <w:i/>
          <w:color w:val="auto"/>
          <w:sz w:val="20"/>
          <w:szCs w:val="20"/>
          <w:lang w:eastAsia="en-US"/>
        </w:rPr>
        <w:t xml:space="preserve">Căn cứ Nghị định số 110/2026/NĐ-CP ngày 01 tháng 4 năm 2026 của Chính phủ quy định chi tiết thi hành một số </w:t>
      </w:r>
      <w:r w:rsidR="000B3519" w:rsidRPr="00942E28">
        <w:rPr>
          <w:i/>
          <w:color w:val="auto"/>
          <w:sz w:val="20"/>
          <w:szCs w:val="20"/>
          <w:lang w:eastAsia="en-US"/>
        </w:rPr>
        <w:t>điều</w:t>
      </w:r>
      <w:r w:rsidRPr="00942E28">
        <w:rPr>
          <w:i/>
          <w:color w:val="auto"/>
          <w:sz w:val="20"/>
          <w:szCs w:val="20"/>
          <w:lang w:eastAsia="en-US"/>
        </w:rPr>
        <w:t xml:space="preserve"> của Luật Bảo vệ môi trường về trách nhiệm tái chế sản phẩm, bao bì và trách nhiệm xử lý chất thải của nhà sản xuất, nhập khẩu;</w:t>
      </w:r>
    </w:p>
    <w:p w14:paraId="37F63EE4" w14:textId="77777777" w:rsidR="00A77B3E" w:rsidRPr="00942E28" w:rsidRDefault="00224D52" w:rsidP="00942E28">
      <w:pPr>
        <w:spacing w:after="120" w:line="240" w:lineRule="auto"/>
        <w:ind w:firstLine="720"/>
        <w:jc w:val="both"/>
        <w:rPr>
          <w:i/>
          <w:color w:val="auto"/>
          <w:sz w:val="20"/>
          <w:szCs w:val="20"/>
        </w:rPr>
      </w:pPr>
      <w:r w:rsidRPr="00942E28">
        <w:rPr>
          <w:i/>
          <w:color w:val="auto"/>
          <w:sz w:val="20"/>
          <w:szCs w:val="20"/>
          <w:lang w:eastAsia="en-US"/>
        </w:rPr>
        <w:t>Căn cứ....(các căn cứ pháp lý liên quan đến Quỹ Bảo vệ môi trường Việt Nam);</w:t>
      </w:r>
    </w:p>
    <w:p w14:paraId="7CD782B9" w14:textId="77777777" w:rsidR="00A77B3E" w:rsidRPr="00942E28" w:rsidRDefault="00224D52" w:rsidP="00942E28">
      <w:pPr>
        <w:spacing w:after="120" w:line="240" w:lineRule="auto"/>
        <w:ind w:firstLine="720"/>
        <w:jc w:val="both"/>
        <w:rPr>
          <w:i/>
          <w:color w:val="auto"/>
          <w:sz w:val="20"/>
          <w:szCs w:val="20"/>
        </w:rPr>
      </w:pPr>
      <w:r w:rsidRPr="00942E28">
        <w:rPr>
          <w:i/>
          <w:color w:val="auto"/>
          <w:sz w:val="20"/>
          <w:szCs w:val="20"/>
          <w:lang w:eastAsia="en-US"/>
        </w:rPr>
        <w:t>Căn cứ Thông tư số</w:t>
      </w:r>
      <w:r w:rsidR="00F40056" w:rsidRPr="00942E28">
        <w:rPr>
          <w:i/>
          <w:color w:val="auto"/>
          <w:sz w:val="20"/>
          <w:szCs w:val="20"/>
          <w:lang w:eastAsia="en-US"/>
        </w:rPr>
        <w:t xml:space="preserve"> </w:t>
      </w:r>
      <w:r w:rsidR="008940D6" w:rsidRPr="00942E28">
        <w:rPr>
          <w:i/>
          <w:color w:val="auto"/>
          <w:sz w:val="20"/>
          <w:szCs w:val="20"/>
          <w:lang w:eastAsia="en-US"/>
        </w:rPr>
        <w:t xml:space="preserve">............. </w:t>
      </w:r>
      <w:r w:rsidRPr="00942E28">
        <w:rPr>
          <w:i/>
          <w:color w:val="auto"/>
          <w:sz w:val="20"/>
          <w:szCs w:val="20"/>
          <w:lang w:eastAsia="en-US"/>
        </w:rPr>
        <w:t xml:space="preserve">/TT-BNNMT </w:t>
      </w:r>
      <w:r w:rsidR="00F40056" w:rsidRPr="00942E28">
        <w:rPr>
          <w:i/>
          <w:color w:val="auto"/>
          <w:sz w:val="20"/>
          <w:szCs w:val="20"/>
          <w:lang w:eastAsia="en-US"/>
        </w:rPr>
        <w:t>ngày…….tháng…….năm……..</w:t>
      </w:r>
      <w:r w:rsidRPr="00942E28">
        <w:rPr>
          <w:i/>
          <w:color w:val="auto"/>
          <w:sz w:val="20"/>
          <w:szCs w:val="20"/>
          <w:lang w:eastAsia="en-US"/>
        </w:rPr>
        <w:t xml:space="preserve"> của Bộ trưởng Bộ Nông nghiệp và Môi trường quy định chi tiết, hướng dẫn thi hành một số </w:t>
      </w:r>
      <w:r w:rsidR="000B3519" w:rsidRPr="00942E28">
        <w:rPr>
          <w:i/>
          <w:color w:val="auto"/>
          <w:sz w:val="20"/>
          <w:szCs w:val="20"/>
          <w:lang w:eastAsia="en-US"/>
        </w:rPr>
        <w:t>điều</w:t>
      </w:r>
      <w:r w:rsidRPr="00942E28">
        <w:rPr>
          <w:i/>
          <w:color w:val="auto"/>
          <w:sz w:val="20"/>
          <w:szCs w:val="20"/>
          <w:lang w:eastAsia="en-US"/>
        </w:rPr>
        <w:t xml:space="preserve"> của Nghị định số 110/2026/NĐ-CP ngày 01 tháng 4 năm 2026 của Chính phủ quy định chi tiết thi hành một số </w:t>
      </w:r>
      <w:r w:rsidR="000B3519" w:rsidRPr="00942E28">
        <w:rPr>
          <w:i/>
          <w:color w:val="auto"/>
          <w:sz w:val="20"/>
          <w:szCs w:val="20"/>
          <w:lang w:eastAsia="en-US"/>
        </w:rPr>
        <w:t>điều</w:t>
      </w:r>
      <w:r w:rsidRPr="00942E28">
        <w:rPr>
          <w:i/>
          <w:color w:val="auto"/>
          <w:sz w:val="20"/>
          <w:szCs w:val="20"/>
          <w:lang w:eastAsia="en-US"/>
        </w:rPr>
        <w:t xml:space="preserve"> của Luật Bảo vệ môi trường về trách nhiệm tái chế sản phẩm, bao bì và trách nhiệm xử lý chất thải của nhà sản xuất, nhập khẩu;</w:t>
      </w:r>
    </w:p>
    <w:p w14:paraId="72BEE180" w14:textId="77777777" w:rsidR="00A77B3E" w:rsidRPr="00942E28" w:rsidRDefault="00224D52" w:rsidP="00942E28">
      <w:pPr>
        <w:spacing w:after="120" w:line="240" w:lineRule="auto"/>
        <w:ind w:firstLine="720"/>
        <w:jc w:val="both"/>
        <w:rPr>
          <w:i/>
          <w:color w:val="auto"/>
          <w:sz w:val="20"/>
          <w:szCs w:val="20"/>
        </w:rPr>
      </w:pPr>
      <w:r w:rsidRPr="00942E28">
        <w:rPr>
          <w:i/>
          <w:color w:val="auto"/>
          <w:sz w:val="20"/>
          <w:szCs w:val="20"/>
          <w:lang w:eastAsia="en-US"/>
        </w:rPr>
        <w:t>Căn cứ Quyết định số</w:t>
      </w:r>
      <w:r w:rsidR="008940D6" w:rsidRPr="00942E28">
        <w:rPr>
          <w:i/>
          <w:color w:val="auto"/>
          <w:sz w:val="20"/>
          <w:szCs w:val="20"/>
          <w:lang w:eastAsia="en-US"/>
        </w:rPr>
        <w:t xml:space="preserve"> .............</w:t>
      </w:r>
      <w:r w:rsidRPr="00942E28">
        <w:rPr>
          <w:i/>
          <w:color w:val="auto"/>
          <w:sz w:val="20"/>
          <w:szCs w:val="20"/>
          <w:lang w:eastAsia="en-US"/>
        </w:rPr>
        <w:t xml:space="preserve"> /QĐ-BNNMT ngày...tháng...năm...của Bộ trưởng Bộ Nông nghiệp và Môi trường phê duyệt danh sách các đơn vị được hỗ trợ hoạt động tái chế năm</w:t>
      </w:r>
      <w:r w:rsidR="008940D6" w:rsidRPr="00942E28">
        <w:rPr>
          <w:i/>
          <w:color w:val="auto"/>
          <w:sz w:val="20"/>
          <w:szCs w:val="20"/>
          <w:lang w:eastAsia="en-US"/>
        </w:rPr>
        <w:t xml:space="preserve"> </w:t>
      </w:r>
      <w:r w:rsidRPr="00942E28">
        <w:rPr>
          <w:i/>
          <w:color w:val="auto"/>
          <w:sz w:val="20"/>
          <w:szCs w:val="20"/>
          <w:lang w:eastAsia="en-US"/>
        </w:rPr>
        <w:t>...;</w:t>
      </w:r>
    </w:p>
    <w:p w14:paraId="1FDDD3BA" w14:textId="77777777" w:rsidR="00A77B3E" w:rsidRPr="00942E28" w:rsidRDefault="00224D52" w:rsidP="00942E28">
      <w:pPr>
        <w:spacing w:after="120" w:line="240" w:lineRule="auto"/>
        <w:ind w:firstLine="720"/>
        <w:jc w:val="both"/>
        <w:rPr>
          <w:i/>
          <w:color w:val="auto"/>
          <w:sz w:val="20"/>
          <w:szCs w:val="20"/>
        </w:rPr>
      </w:pPr>
      <w:r w:rsidRPr="00942E28">
        <w:rPr>
          <w:i/>
          <w:color w:val="auto"/>
          <w:sz w:val="20"/>
          <w:szCs w:val="20"/>
          <w:lang w:eastAsia="en-US"/>
        </w:rPr>
        <w:t>H</w:t>
      </w:r>
      <w:r w:rsidR="004D6385" w:rsidRPr="00942E28">
        <w:rPr>
          <w:i/>
          <w:color w:val="auto"/>
          <w:sz w:val="20"/>
          <w:szCs w:val="20"/>
          <w:lang w:eastAsia="en-US"/>
        </w:rPr>
        <w:t>ôm</w:t>
      </w:r>
      <w:r w:rsidRPr="00942E28">
        <w:rPr>
          <w:i/>
          <w:color w:val="auto"/>
          <w:sz w:val="20"/>
          <w:szCs w:val="20"/>
          <w:lang w:eastAsia="en-US"/>
        </w:rPr>
        <w:t xml:space="preserve"> nay, </w:t>
      </w:r>
      <w:r w:rsidR="004D6385" w:rsidRPr="00942E28">
        <w:rPr>
          <w:i/>
          <w:color w:val="auto"/>
          <w:sz w:val="20"/>
          <w:szCs w:val="20"/>
          <w:lang w:eastAsia="en-US"/>
        </w:rPr>
        <w:t>ngày…….tháng…….năm……..</w:t>
      </w:r>
      <w:r w:rsidRPr="00942E28">
        <w:rPr>
          <w:i/>
          <w:color w:val="auto"/>
          <w:sz w:val="20"/>
          <w:szCs w:val="20"/>
          <w:lang w:eastAsia="en-US"/>
        </w:rPr>
        <w:t xml:space="preserve"> , tại Quỹ Bảo vệ môi trường Việt Nam.</w:t>
      </w:r>
    </w:p>
    <w:p w14:paraId="1C105386" w14:textId="77777777" w:rsidR="00A77B3E" w:rsidRPr="00942E28" w:rsidRDefault="00224D52" w:rsidP="00942E28">
      <w:pPr>
        <w:spacing w:after="120" w:line="240" w:lineRule="auto"/>
        <w:ind w:firstLine="720"/>
        <w:jc w:val="both"/>
        <w:rPr>
          <w:b/>
          <w:i/>
          <w:color w:val="auto"/>
          <w:sz w:val="20"/>
          <w:szCs w:val="20"/>
        </w:rPr>
      </w:pPr>
      <w:r w:rsidRPr="00942E28">
        <w:rPr>
          <w:b/>
          <w:i/>
          <w:color w:val="auto"/>
          <w:sz w:val="20"/>
          <w:szCs w:val="20"/>
          <w:lang w:eastAsia="en-US"/>
        </w:rPr>
        <w:t>Chúng tôi gồm:</w:t>
      </w:r>
    </w:p>
    <w:p w14:paraId="39610410" w14:textId="77777777" w:rsidR="00A77B3E" w:rsidRPr="00942E28" w:rsidRDefault="00224D52" w:rsidP="00942E28">
      <w:pPr>
        <w:spacing w:after="120" w:line="240" w:lineRule="auto"/>
        <w:ind w:firstLine="720"/>
        <w:jc w:val="both"/>
        <w:rPr>
          <w:b/>
          <w:color w:val="auto"/>
          <w:sz w:val="20"/>
          <w:szCs w:val="20"/>
        </w:rPr>
      </w:pPr>
      <w:r w:rsidRPr="00942E28">
        <w:rPr>
          <w:b/>
          <w:color w:val="auto"/>
          <w:sz w:val="20"/>
          <w:szCs w:val="20"/>
          <w:lang w:eastAsia="en-US"/>
        </w:rPr>
        <w:t>1. Bên A: Quỹ Bảo vệ môi trường Việt Nam</w:t>
      </w:r>
    </w:p>
    <w:p w14:paraId="59E59F1F" w14:textId="0ACC86BF"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Đại diện:</w:t>
      </w:r>
      <w:r w:rsidR="00895C26" w:rsidRPr="00942E28">
        <w:rPr>
          <w:color w:val="auto"/>
          <w:sz w:val="20"/>
          <w:szCs w:val="20"/>
          <w:lang w:eastAsia="en-US"/>
        </w:rPr>
        <w:t xml:space="preserve"> ................................................................................................................................</w:t>
      </w:r>
    </w:p>
    <w:p w14:paraId="591642C6" w14:textId="635A03A2" w:rsidR="00A77B3E" w:rsidRPr="00942E28" w:rsidRDefault="00895C26" w:rsidP="00942E28">
      <w:pPr>
        <w:spacing w:after="120" w:line="240" w:lineRule="auto"/>
        <w:ind w:firstLine="720"/>
        <w:jc w:val="both"/>
        <w:rPr>
          <w:color w:val="auto"/>
          <w:sz w:val="20"/>
          <w:szCs w:val="20"/>
        </w:rPr>
      </w:pPr>
      <w:r w:rsidRPr="00942E28">
        <w:rPr>
          <w:color w:val="auto"/>
          <w:sz w:val="20"/>
          <w:szCs w:val="20"/>
          <w:lang w:eastAsia="en-US"/>
        </w:rPr>
        <w:t xml:space="preserve">Chức vụ: ................................................................................................................................ </w:t>
      </w:r>
    </w:p>
    <w:p w14:paraId="460C8FF4" w14:textId="0F4A4B2D"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Địa chỉ giao dịch:</w:t>
      </w:r>
      <w:r w:rsidR="00895C26" w:rsidRPr="00942E28">
        <w:rPr>
          <w:color w:val="auto"/>
          <w:sz w:val="20"/>
          <w:szCs w:val="20"/>
          <w:lang w:eastAsia="en-US"/>
        </w:rPr>
        <w:t xml:space="preserve"> ..................................................................................................................</w:t>
      </w:r>
    </w:p>
    <w:p w14:paraId="6AFB5E4D" w14:textId="3032B159"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Điện thoại:</w:t>
      </w:r>
      <w:r w:rsidR="00895C26" w:rsidRPr="00942E28">
        <w:rPr>
          <w:color w:val="auto"/>
          <w:sz w:val="20"/>
          <w:szCs w:val="20"/>
          <w:lang w:eastAsia="en-US"/>
        </w:rPr>
        <w:t xml:space="preserve"> .............................................................................................................................</w:t>
      </w:r>
    </w:p>
    <w:p w14:paraId="485DA7EF" w14:textId="23CA7F6C"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Tài </w:t>
      </w:r>
      <w:r w:rsidR="000B3519" w:rsidRPr="00942E28">
        <w:rPr>
          <w:color w:val="auto"/>
          <w:sz w:val="20"/>
          <w:szCs w:val="20"/>
          <w:lang w:eastAsia="en-US"/>
        </w:rPr>
        <w:t>khoản</w:t>
      </w:r>
      <w:r w:rsidRPr="00942E28">
        <w:rPr>
          <w:color w:val="auto"/>
          <w:sz w:val="20"/>
          <w:szCs w:val="20"/>
          <w:lang w:eastAsia="en-US"/>
        </w:rPr>
        <w:t xml:space="preserve"> số: </w:t>
      </w:r>
      <w:r w:rsidR="00895C26" w:rsidRPr="00942E28">
        <w:rPr>
          <w:color w:val="auto"/>
          <w:sz w:val="20"/>
          <w:szCs w:val="20"/>
          <w:lang w:eastAsia="en-US"/>
        </w:rPr>
        <w:t>.........................................................................................................................</w:t>
      </w:r>
    </w:p>
    <w:p w14:paraId="4C004E52" w14:textId="2A870EC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Mở tại Ngân hàng:</w:t>
      </w:r>
      <w:r w:rsidR="00895C26" w:rsidRPr="00942E28">
        <w:rPr>
          <w:color w:val="auto"/>
          <w:sz w:val="20"/>
          <w:szCs w:val="20"/>
          <w:lang w:eastAsia="en-US"/>
        </w:rPr>
        <w:t xml:space="preserve"> ................................................................................................................</w:t>
      </w:r>
    </w:p>
    <w:p w14:paraId="42C9791B" w14:textId="77777777" w:rsidR="00A77B3E" w:rsidRPr="00942E28" w:rsidRDefault="00224D52" w:rsidP="00942E28">
      <w:pPr>
        <w:spacing w:after="120" w:line="240" w:lineRule="auto"/>
        <w:ind w:firstLine="720"/>
        <w:jc w:val="both"/>
        <w:rPr>
          <w:color w:val="auto"/>
          <w:sz w:val="20"/>
          <w:szCs w:val="20"/>
        </w:rPr>
      </w:pPr>
      <w:r w:rsidRPr="00942E28">
        <w:rPr>
          <w:b/>
          <w:color w:val="auto"/>
          <w:sz w:val="20"/>
          <w:szCs w:val="20"/>
          <w:lang w:eastAsia="en-US"/>
        </w:rPr>
        <w:t>2. Bên B:</w:t>
      </w:r>
      <w:r w:rsidRPr="00942E28">
        <w:rPr>
          <w:color w:val="auto"/>
          <w:sz w:val="20"/>
          <w:szCs w:val="20"/>
          <w:lang w:eastAsia="en-US"/>
        </w:rPr>
        <w:t xml:space="preserve"> </w:t>
      </w:r>
      <w:r w:rsidRPr="00942E28">
        <w:rPr>
          <w:i/>
          <w:color w:val="auto"/>
          <w:sz w:val="20"/>
          <w:szCs w:val="20"/>
          <w:lang w:eastAsia="en-US"/>
        </w:rPr>
        <w:t>(tên đơn vị được hỗ trợ)</w:t>
      </w:r>
    </w:p>
    <w:p w14:paraId="4637C811" w14:textId="1A4EB925"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Mã số thuế:</w:t>
      </w:r>
      <w:r w:rsidR="00895C26" w:rsidRPr="00942E28">
        <w:rPr>
          <w:color w:val="auto"/>
          <w:sz w:val="20"/>
          <w:szCs w:val="20"/>
          <w:lang w:eastAsia="en-US"/>
        </w:rPr>
        <w:t xml:space="preserve"> ...........................................................................................................................</w:t>
      </w:r>
    </w:p>
    <w:p w14:paraId="6503040C" w14:textId="5921738B"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Đại diện theo pháp luật:</w:t>
      </w:r>
      <w:r w:rsidR="00895C26" w:rsidRPr="00942E28">
        <w:rPr>
          <w:color w:val="auto"/>
          <w:sz w:val="20"/>
          <w:szCs w:val="20"/>
          <w:lang w:eastAsia="en-US"/>
        </w:rPr>
        <w:t xml:space="preserve"> .............................................................................................................</w:t>
      </w:r>
    </w:p>
    <w:p w14:paraId="3FBF3253" w14:textId="735A70B0"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Chức vụ:</w:t>
      </w:r>
      <w:r w:rsidR="00895C26" w:rsidRPr="00942E28">
        <w:rPr>
          <w:color w:val="auto"/>
          <w:sz w:val="20"/>
          <w:szCs w:val="20"/>
          <w:lang w:eastAsia="en-US"/>
        </w:rPr>
        <w:t xml:space="preserve"> ......................................................................................................................................</w:t>
      </w:r>
    </w:p>
    <w:p w14:paraId="24FA7E8F" w14:textId="6FA1FDEE"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Địa chỉ:</w:t>
      </w:r>
      <w:r w:rsidR="00895C26" w:rsidRPr="00942E28">
        <w:rPr>
          <w:color w:val="auto"/>
          <w:sz w:val="20"/>
          <w:szCs w:val="20"/>
          <w:lang w:eastAsia="en-US"/>
        </w:rPr>
        <w:t xml:space="preserve"> .......................................................................................................................................</w:t>
      </w:r>
    </w:p>
    <w:p w14:paraId="38D5F6B6" w14:textId="3497862D"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Điện </w:t>
      </w:r>
      <w:r w:rsidR="00895C26" w:rsidRPr="00942E28">
        <w:rPr>
          <w:color w:val="auto"/>
          <w:sz w:val="20"/>
          <w:szCs w:val="20"/>
          <w:lang w:eastAsia="en-US"/>
        </w:rPr>
        <w:t>t</w:t>
      </w:r>
      <w:r w:rsidRPr="00942E28">
        <w:rPr>
          <w:color w:val="auto"/>
          <w:sz w:val="20"/>
          <w:szCs w:val="20"/>
          <w:lang w:eastAsia="en-US"/>
        </w:rPr>
        <w:t>hoại:</w:t>
      </w:r>
      <w:r w:rsidR="00895C26" w:rsidRPr="00942E28">
        <w:rPr>
          <w:color w:val="auto"/>
          <w:sz w:val="20"/>
          <w:szCs w:val="20"/>
          <w:lang w:eastAsia="en-US"/>
        </w:rPr>
        <w:t xml:space="preserve"> ................................................................................................................................</w:t>
      </w:r>
    </w:p>
    <w:p w14:paraId="036677E4" w14:textId="340349C9"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Tài </w:t>
      </w:r>
      <w:r w:rsidR="000B3519" w:rsidRPr="00942E28">
        <w:rPr>
          <w:color w:val="auto"/>
          <w:sz w:val="20"/>
          <w:szCs w:val="20"/>
          <w:lang w:eastAsia="en-US"/>
        </w:rPr>
        <w:t>khoản</w:t>
      </w:r>
      <w:r w:rsidRPr="00942E28">
        <w:rPr>
          <w:color w:val="auto"/>
          <w:sz w:val="20"/>
          <w:szCs w:val="20"/>
          <w:lang w:eastAsia="en-US"/>
        </w:rPr>
        <w:t xml:space="preserve"> số:</w:t>
      </w:r>
      <w:r w:rsidR="00895C26" w:rsidRPr="00942E28">
        <w:rPr>
          <w:color w:val="auto"/>
          <w:sz w:val="20"/>
          <w:szCs w:val="20"/>
          <w:lang w:eastAsia="en-US"/>
        </w:rPr>
        <w:t xml:space="preserve"> .........................................................................................................................</w:t>
      </w:r>
    </w:p>
    <w:p w14:paraId="0D121C28" w14:textId="7D326AE6"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Mở tại Ngân hàng:</w:t>
      </w:r>
      <w:r w:rsidR="00895C26" w:rsidRPr="00942E28">
        <w:rPr>
          <w:color w:val="auto"/>
          <w:sz w:val="20"/>
          <w:szCs w:val="20"/>
          <w:lang w:eastAsia="en-US"/>
        </w:rPr>
        <w:t xml:space="preserve"> .................................................................................................................</w:t>
      </w:r>
    </w:p>
    <w:p w14:paraId="0ACED219"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Các bên thỏa thuận ký kết Hợp đồng hỗ trợ hoạt động tái chế với những </w:t>
      </w:r>
      <w:r w:rsidR="000B3519" w:rsidRPr="00942E28">
        <w:rPr>
          <w:color w:val="auto"/>
          <w:sz w:val="20"/>
          <w:szCs w:val="20"/>
          <w:lang w:eastAsia="en-US"/>
        </w:rPr>
        <w:t>điều</w:t>
      </w:r>
      <w:r w:rsidRPr="00942E28">
        <w:rPr>
          <w:color w:val="auto"/>
          <w:sz w:val="20"/>
          <w:szCs w:val="20"/>
          <w:lang w:eastAsia="en-US"/>
        </w:rPr>
        <w:t xml:space="preserve"> </w:t>
      </w:r>
      <w:r w:rsidR="000B3519" w:rsidRPr="00942E28">
        <w:rPr>
          <w:color w:val="auto"/>
          <w:sz w:val="20"/>
          <w:szCs w:val="20"/>
          <w:lang w:eastAsia="en-US"/>
        </w:rPr>
        <w:t>khoản</w:t>
      </w:r>
      <w:r w:rsidRPr="00942E28">
        <w:rPr>
          <w:color w:val="auto"/>
          <w:sz w:val="20"/>
          <w:szCs w:val="20"/>
          <w:lang w:eastAsia="en-US"/>
        </w:rPr>
        <w:t xml:space="preserve"> sau:</w:t>
      </w:r>
    </w:p>
    <w:p w14:paraId="3B5EB8F6" w14:textId="77777777" w:rsidR="00A77B3E" w:rsidRPr="00942E28" w:rsidRDefault="000B3519" w:rsidP="00942E28">
      <w:pPr>
        <w:spacing w:after="120" w:line="240" w:lineRule="auto"/>
        <w:ind w:firstLine="720"/>
        <w:jc w:val="both"/>
        <w:rPr>
          <w:b/>
          <w:color w:val="auto"/>
          <w:sz w:val="20"/>
          <w:szCs w:val="20"/>
        </w:rPr>
      </w:pPr>
      <w:r w:rsidRPr="00942E28">
        <w:rPr>
          <w:b/>
          <w:color w:val="auto"/>
          <w:sz w:val="20"/>
          <w:szCs w:val="20"/>
          <w:lang w:eastAsia="en-US"/>
        </w:rPr>
        <w:t>Điều</w:t>
      </w:r>
      <w:r w:rsidR="00224D52" w:rsidRPr="00942E28">
        <w:rPr>
          <w:b/>
          <w:color w:val="auto"/>
          <w:sz w:val="20"/>
          <w:szCs w:val="20"/>
          <w:lang w:eastAsia="en-US"/>
        </w:rPr>
        <w:t xml:space="preserve"> 1. Nội dung hỗ trợ</w:t>
      </w:r>
    </w:p>
    <w:p w14:paraId="3BEA91D4"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1. Bên A hỗ trợ cho bên B để thực hiện hoạt động tái chế sản phẩm, bao bì như sau:</w:t>
      </w:r>
    </w:p>
    <w:p w14:paraId="30E95167"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a) Hoạt động tái chế được hỗ trợ: trực tiếp thực hiện tái chế </w:t>
      </w:r>
      <w:r w:rsidRPr="00942E28">
        <w:rPr>
          <w:i/>
          <w:color w:val="auto"/>
          <w:sz w:val="20"/>
          <w:szCs w:val="20"/>
          <w:lang w:eastAsia="en-US"/>
        </w:rPr>
        <w:t>(đối với trường hợp bên B là đơn vị t</w:t>
      </w:r>
      <w:r w:rsidR="00FF0618" w:rsidRPr="00942E28">
        <w:rPr>
          <w:i/>
          <w:color w:val="auto"/>
          <w:sz w:val="20"/>
          <w:szCs w:val="20"/>
          <w:lang w:eastAsia="en-US"/>
        </w:rPr>
        <w:t>ái</w:t>
      </w:r>
      <w:r w:rsidRPr="00942E28">
        <w:rPr>
          <w:i/>
          <w:color w:val="auto"/>
          <w:sz w:val="20"/>
          <w:szCs w:val="20"/>
          <w:lang w:eastAsia="en-US"/>
        </w:rPr>
        <w:t xml:space="preserve"> chế)</w:t>
      </w:r>
      <w:r w:rsidR="00054271" w:rsidRPr="00942E28">
        <w:rPr>
          <w:color w:val="auto"/>
          <w:sz w:val="20"/>
          <w:szCs w:val="20"/>
          <w:lang w:eastAsia="en-US"/>
        </w:rPr>
        <w:t xml:space="preserve">/ </w:t>
      </w:r>
      <w:r w:rsidRPr="00942E28">
        <w:rPr>
          <w:color w:val="auto"/>
          <w:sz w:val="20"/>
          <w:szCs w:val="20"/>
          <w:lang w:eastAsia="en-US"/>
        </w:rPr>
        <w:t>Tổ chức việc thu gom và chuyển giao sản phẩm, bao bì cho đơn vị tái chế (đối với trường hợp bên B là đơn vị tổ chức trách nhiệm tái chế);</w:t>
      </w:r>
    </w:p>
    <w:p w14:paraId="01E498AA" w14:textId="77777777" w:rsidR="00A77B3E" w:rsidRPr="00942E28" w:rsidRDefault="00224D52" w:rsidP="00942E28">
      <w:pPr>
        <w:spacing w:after="120" w:line="240" w:lineRule="auto"/>
        <w:ind w:firstLine="720"/>
        <w:jc w:val="both"/>
        <w:rPr>
          <w:i/>
          <w:color w:val="auto"/>
          <w:sz w:val="20"/>
          <w:szCs w:val="20"/>
        </w:rPr>
      </w:pPr>
      <w:r w:rsidRPr="00942E28">
        <w:rPr>
          <w:color w:val="auto"/>
          <w:sz w:val="20"/>
          <w:szCs w:val="20"/>
          <w:lang w:eastAsia="en-US"/>
        </w:rPr>
        <w:t xml:space="preserve">b) Loại sản phẩm bao bì: </w:t>
      </w:r>
      <w:r w:rsidR="00631630" w:rsidRPr="00942E28">
        <w:rPr>
          <w:color w:val="auto"/>
          <w:sz w:val="20"/>
          <w:szCs w:val="20"/>
          <w:lang w:eastAsia="en-US"/>
        </w:rPr>
        <w:t xml:space="preserve">................................ </w:t>
      </w:r>
      <w:r w:rsidRPr="00942E28">
        <w:rPr>
          <w:i/>
          <w:color w:val="auto"/>
          <w:sz w:val="20"/>
          <w:szCs w:val="20"/>
          <w:lang w:eastAsia="en-US"/>
        </w:rPr>
        <w:t>(ghi đầy đủ mã, tên nhóm sản phẩm, bao bì theo cột 2 Phụ lục I ban hành kèm theo Nghị định số 110/2026/NĐ-CP);</w:t>
      </w:r>
    </w:p>
    <w:p w14:paraId="39C166BC"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c) Giải pháp tái chế: ....;</w:t>
      </w:r>
    </w:p>
    <w:p w14:paraId="4B8EFDE2"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d) Khối lượng sản p</w:t>
      </w:r>
      <w:r w:rsidR="00606569" w:rsidRPr="00942E28">
        <w:rPr>
          <w:color w:val="auto"/>
          <w:sz w:val="20"/>
          <w:szCs w:val="20"/>
          <w:lang w:eastAsia="en-US"/>
        </w:rPr>
        <w:t>hẩm, bao bì phải tái chế:..........</w:t>
      </w:r>
      <w:r w:rsidRPr="00942E28">
        <w:rPr>
          <w:color w:val="auto"/>
          <w:sz w:val="20"/>
          <w:szCs w:val="20"/>
          <w:lang w:eastAsia="en-US"/>
        </w:rPr>
        <w:t>.(kg);</w:t>
      </w:r>
    </w:p>
    <w:p w14:paraId="47AEB1CD"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đ) Thời gian thực hiện tái chế: tối đa .... tháng kể từ ngày ký hợp đồng.</w:t>
      </w:r>
    </w:p>
    <w:p w14:paraId="13E7D221"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2. Số tiền hỗ trợ, mức hỗ trợ</w:t>
      </w:r>
    </w:p>
    <w:p w14:paraId="3F74E87F"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a) Số tiền hỗ trợ: </w:t>
      </w:r>
      <w:r w:rsidRPr="00942E28">
        <w:rPr>
          <w:i/>
          <w:color w:val="auto"/>
          <w:sz w:val="20"/>
          <w:szCs w:val="20"/>
          <w:lang w:eastAsia="en-US"/>
        </w:rPr>
        <w:t>(bằng giá trị gói hỗ trợ được Bộ Nông nghiệp và Môi trường phê duyệt)</w:t>
      </w:r>
    </w:p>
    <w:p w14:paraId="030825EF" w14:textId="123BF351"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w:t>
      </w:r>
      <w:r w:rsidR="00606569" w:rsidRPr="00942E28">
        <w:rPr>
          <w:color w:val="auto"/>
          <w:sz w:val="20"/>
          <w:szCs w:val="20"/>
          <w:lang w:eastAsia="en-US"/>
        </w:rPr>
        <w:t xml:space="preserve"> </w:t>
      </w:r>
      <w:r w:rsidR="00BD61CB" w:rsidRPr="00942E28">
        <w:rPr>
          <w:color w:val="auto"/>
          <w:sz w:val="20"/>
          <w:szCs w:val="20"/>
          <w:lang w:eastAsia="en-US"/>
        </w:rPr>
        <w:t>Bằng số: ....................................................................................................................................</w:t>
      </w:r>
    </w:p>
    <w:p w14:paraId="6AA3F479" w14:textId="20F22459"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Bằng chữ:</w:t>
      </w:r>
      <w:r w:rsidR="00BD61CB" w:rsidRPr="00942E28">
        <w:rPr>
          <w:color w:val="auto"/>
          <w:sz w:val="20"/>
          <w:szCs w:val="20"/>
          <w:lang w:eastAsia="en-US"/>
        </w:rPr>
        <w:t xml:space="preserve"> .............................................................................................................................</w:t>
      </w:r>
    </w:p>
    <w:p w14:paraId="2EE6BE12"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b) Mức hỗ trợ: </w:t>
      </w:r>
      <w:r w:rsidRPr="00942E28">
        <w:rPr>
          <w:i/>
          <w:color w:val="auto"/>
          <w:sz w:val="20"/>
          <w:szCs w:val="20"/>
          <w:lang w:eastAsia="en-US"/>
        </w:rPr>
        <w:t xml:space="preserve">(được xác định theo công thức quy định tại </w:t>
      </w:r>
      <w:bookmarkStart w:id="28" w:name="dc_6"/>
      <w:r w:rsidR="000B3519" w:rsidRPr="00942E28">
        <w:rPr>
          <w:i/>
          <w:color w:val="auto"/>
          <w:sz w:val="20"/>
          <w:szCs w:val="20"/>
          <w:lang w:eastAsia="en-US"/>
        </w:rPr>
        <w:t>khoản</w:t>
      </w:r>
      <w:r w:rsidR="003D6E95" w:rsidRPr="00942E28">
        <w:rPr>
          <w:i/>
          <w:color w:val="auto"/>
          <w:sz w:val="20"/>
          <w:szCs w:val="20"/>
          <w:lang w:eastAsia="en-US"/>
        </w:rPr>
        <w:t xml:space="preserve"> 2 </w:t>
      </w:r>
      <w:r w:rsidR="000B3519" w:rsidRPr="00942E28">
        <w:rPr>
          <w:i/>
          <w:color w:val="auto"/>
          <w:sz w:val="20"/>
          <w:szCs w:val="20"/>
          <w:lang w:eastAsia="en-US"/>
        </w:rPr>
        <w:t>Điều</w:t>
      </w:r>
      <w:r w:rsidR="003D6E95" w:rsidRPr="00942E28">
        <w:rPr>
          <w:i/>
          <w:color w:val="auto"/>
          <w:sz w:val="20"/>
          <w:szCs w:val="20"/>
          <w:lang w:eastAsia="en-US"/>
        </w:rPr>
        <w:t xml:space="preserve"> 15 Nghị định số 110/2026/NĐ-CP</w:t>
      </w:r>
      <w:bookmarkEnd w:id="28"/>
      <w:r w:rsidRPr="00942E28">
        <w:rPr>
          <w:i/>
          <w:color w:val="auto"/>
          <w:sz w:val="20"/>
          <w:szCs w:val="20"/>
          <w:lang w:eastAsia="en-US"/>
        </w:rPr>
        <w:t>)</w:t>
      </w:r>
    </w:p>
    <w:p w14:paraId="65168989" w14:textId="77777777" w:rsidR="00A77B3E" w:rsidRPr="00942E28" w:rsidRDefault="000B3519" w:rsidP="00942E28">
      <w:pPr>
        <w:spacing w:after="120" w:line="240" w:lineRule="auto"/>
        <w:ind w:firstLine="720"/>
        <w:jc w:val="both"/>
        <w:rPr>
          <w:b/>
          <w:color w:val="auto"/>
          <w:sz w:val="20"/>
          <w:szCs w:val="20"/>
        </w:rPr>
      </w:pPr>
      <w:r w:rsidRPr="00942E28">
        <w:rPr>
          <w:b/>
          <w:color w:val="auto"/>
          <w:sz w:val="20"/>
          <w:szCs w:val="20"/>
          <w:lang w:eastAsia="en-US"/>
        </w:rPr>
        <w:t>Điều</w:t>
      </w:r>
      <w:r w:rsidR="00224D52" w:rsidRPr="00942E28">
        <w:rPr>
          <w:b/>
          <w:color w:val="auto"/>
          <w:sz w:val="20"/>
          <w:szCs w:val="20"/>
          <w:lang w:eastAsia="en-US"/>
        </w:rPr>
        <w:t xml:space="preserve"> 2. Giải ngân tiền hỗ trợ</w:t>
      </w:r>
    </w:p>
    <w:p w14:paraId="2CA7342C"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1</w:t>
      </w:r>
      <w:r w:rsidR="00DE744B" w:rsidRPr="00942E28">
        <w:rPr>
          <w:color w:val="auto"/>
          <w:sz w:val="20"/>
          <w:szCs w:val="20"/>
          <w:lang w:eastAsia="en-US"/>
        </w:rPr>
        <w:t>.</w:t>
      </w:r>
      <w:r w:rsidRPr="00942E28">
        <w:rPr>
          <w:color w:val="auto"/>
          <w:sz w:val="20"/>
          <w:szCs w:val="20"/>
          <w:lang w:eastAsia="en-US"/>
        </w:rPr>
        <w:t xml:space="preserve"> Việc giải ngân tiền hỗ trợ hoạt động tái chế được thực hiện theo khối lượng sản phẩm, bao bì đã tái chế trong kỳ đề nghị giải ngân. Bên A căn cứ báo cáo kết quả tái chế do bên B lập và được xác nhận bởi đơn vị kiểm toán độc lập về tính đầy đủ, hợp lý và đáng tin cậy của thông tin trên báo cáo (kiểm toán phi tài chính) để giải ngân tiền hỗ trợ cho bên B. Bên B hoàn toàn chịu trách nhiệm trước pháp luật về việc khối lượng sản phẩm, bao bì </w:t>
      </w:r>
      <w:r w:rsidR="000B3519" w:rsidRPr="00942E28">
        <w:rPr>
          <w:color w:val="auto"/>
          <w:sz w:val="20"/>
          <w:szCs w:val="20"/>
          <w:lang w:eastAsia="en-US"/>
        </w:rPr>
        <w:t>này</w:t>
      </w:r>
      <w:r w:rsidRPr="00942E28">
        <w:rPr>
          <w:color w:val="auto"/>
          <w:sz w:val="20"/>
          <w:szCs w:val="20"/>
          <w:lang w:eastAsia="en-US"/>
        </w:rPr>
        <w:t xml:space="preserve"> đáp ứng các quy định tại </w:t>
      </w:r>
      <w:bookmarkStart w:id="29" w:name="dc_7"/>
      <w:r w:rsidR="000B3519" w:rsidRPr="00942E28">
        <w:rPr>
          <w:color w:val="auto"/>
          <w:sz w:val="20"/>
          <w:szCs w:val="20"/>
          <w:lang w:eastAsia="en-US"/>
        </w:rPr>
        <w:t>Điều</w:t>
      </w:r>
      <w:r w:rsidR="003D6E95" w:rsidRPr="00942E28">
        <w:rPr>
          <w:color w:val="auto"/>
          <w:sz w:val="20"/>
          <w:szCs w:val="20"/>
          <w:lang w:eastAsia="en-US"/>
        </w:rPr>
        <w:t xml:space="preserve"> 13 Nghị định số 110/2026/NĐ-CP</w:t>
      </w:r>
      <w:bookmarkEnd w:id="29"/>
      <w:r w:rsidR="003D6E95" w:rsidRPr="00942E28">
        <w:rPr>
          <w:color w:val="auto"/>
          <w:sz w:val="20"/>
          <w:szCs w:val="20"/>
          <w:lang w:eastAsia="en-US"/>
        </w:rPr>
        <w:t xml:space="preserve"> </w:t>
      </w:r>
      <w:r w:rsidRPr="00942E28">
        <w:rPr>
          <w:color w:val="auto"/>
          <w:sz w:val="20"/>
          <w:szCs w:val="20"/>
          <w:lang w:eastAsia="en-US"/>
        </w:rPr>
        <w:t>và các nội dung của báo cáo kết quả tái chế.</w:t>
      </w:r>
    </w:p>
    <w:p w14:paraId="258948F0"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2. Bên B được đề nghị giải ngân nhiều lần trong thời gian thực hiện tái chế, các lần đề nghị giải ngân cách nhau không dưới 03 (ba) tháng. Thời hạn bên</w:t>
      </w:r>
      <w:r w:rsidR="0047540F" w:rsidRPr="00942E28">
        <w:rPr>
          <w:color w:val="auto"/>
          <w:sz w:val="20"/>
          <w:szCs w:val="20"/>
        </w:rPr>
        <w:t xml:space="preserve"> </w:t>
      </w:r>
      <w:r w:rsidRPr="00942E28">
        <w:rPr>
          <w:color w:val="auto"/>
          <w:sz w:val="20"/>
          <w:szCs w:val="20"/>
          <w:lang w:eastAsia="en-US"/>
        </w:rPr>
        <w:t xml:space="preserve">B được đề nghị giải ngân không quá 90 ngày tính từ ngày hết thời hạn tái chế quy định tại </w:t>
      </w:r>
      <w:r w:rsidR="000B3519" w:rsidRPr="00942E28">
        <w:rPr>
          <w:color w:val="auto"/>
          <w:sz w:val="20"/>
          <w:szCs w:val="20"/>
          <w:lang w:eastAsia="en-US"/>
        </w:rPr>
        <w:t>điểm</w:t>
      </w:r>
      <w:r w:rsidRPr="00942E28">
        <w:rPr>
          <w:color w:val="auto"/>
          <w:sz w:val="20"/>
          <w:szCs w:val="20"/>
          <w:lang w:eastAsia="en-US"/>
        </w:rPr>
        <w:t xml:space="preserve"> đ </w:t>
      </w:r>
      <w:r w:rsidR="000B3519" w:rsidRPr="00942E28">
        <w:rPr>
          <w:color w:val="auto"/>
          <w:sz w:val="20"/>
          <w:szCs w:val="20"/>
          <w:lang w:eastAsia="en-US"/>
        </w:rPr>
        <w:t>khoản</w:t>
      </w:r>
      <w:r w:rsidRPr="00942E28">
        <w:rPr>
          <w:color w:val="auto"/>
          <w:sz w:val="20"/>
          <w:szCs w:val="20"/>
          <w:lang w:eastAsia="en-US"/>
        </w:rPr>
        <w:t xml:space="preserve"> 1 </w:t>
      </w:r>
      <w:r w:rsidR="000B3519" w:rsidRPr="00942E28">
        <w:rPr>
          <w:color w:val="auto"/>
          <w:sz w:val="20"/>
          <w:szCs w:val="20"/>
          <w:lang w:eastAsia="en-US"/>
        </w:rPr>
        <w:t>Điều</w:t>
      </w:r>
      <w:r w:rsidRPr="00942E28">
        <w:rPr>
          <w:color w:val="auto"/>
          <w:sz w:val="20"/>
          <w:szCs w:val="20"/>
          <w:lang w:eastAsia="en-US"/>
        </w:rPr>
        <w:t xml:space="preserve"> 1 hợp đồng </w:t>
      </w:r>
      <w:r w:rsidR="000B3519" w:rsidRPr="00942E28">
        <w:rPr>
          <w:color w:val="auto"/>
          <w:sz w:val="20"/>
          <w:szCs w:val="20"/>
          <w:lang w:eastAsia="en-US"/>
        </w:rPr>
        <w:t>này</w:t>
      </w:r>
      <w:r w:rsidRPr="00942E28">
        <w:rPr>
          <w:color w:val="auto"/>
          <w:sz w:val="20"/>
          <w:szCs w:val="20"/>
          <w:lang w:eastAsia="en-US"/>
        </w:rPr>
        <w:t>.</w:t>
      </w:r>
    </w:p>
    <w:p w14:paraId="1EBFE792"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3. Số tiền giải ngân hỗ trợ hoạt động tái chế sản phẩm, bao bì được xác định theo công thức sau:</w:t>
      </w:r>
    </w:p>
    <w:p w14:paraId="43239159"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F = K</w:t>
      </w:r>
      <w:r w:rsidRPr="00942E28">
        <w:rPr>
          <w:color w:val="auto"/>
          <w:sz w:val="20"/>
          <w:szCs w:val="20"/>
          <w:vertAlign w:val="subscript"/>
          <w:lang w:eastAsia="en-US"/>
        </w:rPr>
        <w:t>đ</w:t>
      </w:r>
      <w:r w:rsidR="00403598" w:rsidRPr="00942E28">
        <w:rPr>
          <w:color w:val="auto"/>
          <w:sz w:val="20"/>
          <w:szCs w:val="20"/>
          <w:lang w:eastAsia="en-US"/>
        </w:rPr>
        <w:t xml:space="preserve"> </w:t>
      </w:r>
      <w:r w:rsidR="0047540F" w:rsidRPr="00942E28">
        <w:rPr>
          <w:color w:val="auto"/>
          <w:sz w:val="20"/>
          <w:szCs w:val="20"/>
          <w:lang w:eastAsia="en-US"/>
        </w:rPr>
        <w:t xml:space="preserve">x </w:t>
      </w:r>
      <w:r w:rsidRPr="00942E28">
        <w:rPr>
          <w:color w:val="auto"/>
          <w:sz w:val="20"/>
          <w:szCs w:val="20"/>
          <w:lang w:eastAsia="en-US"/>
        </w:rPr>
        <w:t>M</w:t>
      </w:r>
    </w:p>
    <w:p w14:paraId="468BDDD8"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Trong đó:</w:t>
      </w:r>
    </w:p>
    <w:p w14:paraId="7ECA917D"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F: Số tiền giải ngân;</w:t>
      </w:r>
    </w:p>
    <w:p w14:paraId="3C3C6970"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K</w:t>
      </w:r>
      <w:r w:rsidR="00E04996" w:rsidRPr="00942E28">
        <w:rPr>
          <w:color w:val="auto"/>
          <w:sz w:val="20"/>
          <w:szCs w:val="20"/>
          <w:vertAlign w:val="subscript"/>
          <w:lang w:eastAsia="en-US"/>
        </w:rPr>
        <w:t>đ</w:t>
      </w:r>
      <w:r w:rsidRPr="00942E28">
        <w:rPr>
          <w:color w:val="auto"/>
          <w:sz w:val="20"/>
          <w:szCs w:val="20"/>
          <w:lang w:eastAsia="en-US"/>
        </w:rPr>
        <w:t>: Khối lượng sản phẩm, bao bì đã hoàn thành tái chế trong kỳ đề nghị giải ngân;</w:t>
      </w:r>
    </w:p>
    <w:p w14:paraId="74A5BF6E"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M: Mức hỗ trợ trên một khối lượng sản phẩm, bao bì.</w:t>
      </w:r>
    </w:p>
    <w:p w14:paraId="15ADE5AF"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4. Hình thức giải ngân tiền hỗ trợ: số tiền hỗ trợ được chuyển cho bên B thông qua hình thức chuyển </w:t>
      </w:r>
      <w:r w:rsidR="000B3519" w:rsidRPr="00942E28">
        <w:rPr>
          <w:color w:val="auto"/>
          <w:sz w:val="20"/>
          <w:szCs w:val="20"/>
          <w:lang w:eastAsia="en-US"/>
        </w:rPr>
        <w:t>khoản</w:t>
      </w:r>
      <w:r w:rsidRPr="00942E28">
        <w:rPr>
          <w:color w:val="auto"/>
          <w:sz w:val="20"/>
          <w:szCs w:val="20"/>
          <w:lang w:eastAsia="en-US"/>
        </w:rPr>
        <w:t xml:space="preserve"> ngân hàng.</w:t>
      </w:r>
    </w:p>
    <w:p w14:paraId="4B5134D4"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5. Hồ sơ đề nghị giải ngân tiền hỗ trợ bao gồm:</w:t>
      </w:r>
    </w:p>
    <w:p w14:paraId="05648315"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Giấy đề nghị giải ngân tiền hỗ trợ hoạt động tái chế;</w:t>
      </w:r>
    </w:p>
    <w:p w14:paraId="7C057CD7"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Báo cáo kết quả tái chế của bên B đã được xác nhận bởi đơn vị kiểm toán độc lập.</w:t>
      </w:r>
    </w:p>
    <w:p w14:paraId="7993377E"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Báo cáo của đơn vị kiểm toán độc lập đối với Báo cáo kết quả tái chế phải được kiểm toán viên đưa ra kết luận chấp nhận toàn </w:t>
      </w:r>
      <w:r w:rsidR="000B3519" w:rsidRPr="00942E28">
        <w:rPr>
          <w:color w:val="auto"/>
          <w:sz w:val="20"/>
          <w:szCs w:val="20"/>
          <w:lang w:eastAsia="en-US"/>
        </w:rPr>
        <w:t>phần</w:t>
      </w:r>
      <w:r w:rsidRPr="00942E28">
        <w:rPr>
          <w:color w:val="auto"/>
          <w:sz w:val="20"/>
          <w:szCs w:val="20"/>
          <w:lang w:eastAsia="en-US"/>
        </w:rPr>
        <w:t xml:space="preserve">, trong đó có nội dung nêu rõ: “Báo cáo kết quả tái chế của [bên có trách nhiệm liên quan] đã được lập phù hợp, trên các khía cạnh trọng yếu, dựa trên các tiêu chí về tính đầy đủ, hợp lý và đáng tin cậy theo quy định tại </w:t>
      </w:r>
      <w:bookmarkStart w:id="30" w:name="dc_8"/>
      <w:r w:rsidR="000B3519" w:rsidRPr="00942E28">
        <w:rPr>
          <w:color w:val="auto"/>
          <w:sz w:val="20"/>
          <w:szCs w:val="20"/>
          <w:lang w:eastAsia="en-US"/>
        </w:rPr>
        <w:t>Điều</w:t>
      </w:r>
      <w:r w:rsidR="003D6E95" w:rsidRPr="00942E28">
        <w:rPr>
          <w:color w:val="auto"/>
          <w:sz w:val="20"/>
          <w:szCs w:val="20"/>
          <w:lang w:eastAsia="en-US"/>
        </w:rPr>
        <w:t xml:space="preserve"> 13, </w:t>
      </w:r>
      <w:r w:rsidR="000B3519" w:rsidRPr="00942E28">
        <w:rPr>
          <w:color w:val="auto"/>
          <w:sz w:val="20"/>
          <w:szCs w:val="20"/>
          <w:lang w:eastAsia="en-US"/>
        </w:rPr>
        <w:t>Điều</w:t>
      </w:r>
      <w:r w:rsidR="003D6E95" w:rsidRPr="00942E28">
        <w:rPr>
          <w:color w:val="auto"/>
          <w:sz w:val="20"/>
          <w:szCs w:val="20"/>
          <w:lang w:eastAsia="en-US"/>
        </w:rPr>
        <w:t xml:space="preserve"> 15 Nghị định số 110/2026/NĐ-CP</w:t>
      </w:r>
      <w:bookmarkEnd w:id="30"/>
      <w:r w:rsidR="003D6E95" w:rsidRPr="00942E28">
        <w:rPr>
          <w:color w:val="auto"/>
          <w:sz w:val="20"/>
          <w:szCs w:val="20"/>
          <w:lang w:eastAsia="en-US"/>
        </w:rPr>
        <w:t xml:space="preserve"> </w:t>
      </w:r>
      <w:r w:rsidRPr="00942E28">
        <w:rPr>
          <w:color w:val="auto"/>
          <w:sz w:val="20"/>
          <w:szCs w:val="20"/>
          <w:lang w:eastAsia="en-US"/>
        </w:rPr>
        <w:t xml:space="preserve">ngày 01 tháng 4 năm 2026 của Chính phủ quy định chi tiết thi hành một số </w:t>
      </w:r>
      <w:r w:rsidR="000B3519" w:rsidRPr="00942E28">
        <w:rPr>
          <w:color w:val="auto"/>
          <w:sz w:val="20"/>
          <w:szCs w:val="20"/>
          <w:lang w:eastAsia="en-US"/>
        </w:rPr>
        <w:t>điều</w:t>
      </w:r>
      <w:r w:rsidRPr="00942E28">
        <w:rPr>
          <w:color w:val="auto"/>
          <w:sz w:val="20"/>
          <w:szCs w:val="20"/>
          <w:lang w:eastAsia="en-US"/>
        </w:rPr>
        <w:t xml:space="preserve"> của Luật Bảo vệ môi trường về trách nhiệm tái chế sản phẩm, bao bì và trách nhiệm xử lý chất thải của nhà sản xuất, nhập khẩu”.</w:t>
      </w:r>
    </w:p>
    <w:p w14:paraId="1FC4D27D"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Phạm vi được kiểm toán bao gồm nhưng không giới hạn các nội dung sau:</w:t>
      </w:r>
    </w:p>
    <w:p w14:paraId="5CCBC6AC"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(i) Sản phẩm, bao bì đã tái chế được ghi nhận trong báo cáo là đúng nhóm sản phẩm, bao bì thuộc đối tượng được hỗ trợ và phù hợp với hồ sơ, chứng từ liên quan;</w:t>
      </w:r>
    </w:p>
    <w:p w14:paraId="10919658"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(ii) Thời gian thu gom, tái chế và khối lượng thu gom, tái chế được ghi nhận trong báo cáo phù hợp với các chứng từ kèm theo;</w:t>
      </w:r>
    </w:p>
    <w:p w14:paraId="3C4169FD"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(iii) Tính đầy đủ của việc ghi nhận khối lượng tái chế, bảo đảm không bị bỏ sót hoặc ghi nhận trùng lặp với sản phẩm, bao bì đã tái chế để thực hiện trách nhiệm của nhà sản xuất, nhập khẩu;</w:t>
      </w:r>
    </w:p>
    <w:p w14:paraId="348BD558"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(iv) Sản phẩm, bao bì được tái chế không phải phế liệu nhập khẩu, bao bì là chất thải phát sinh từ quá trình sản xuất công nghiệp và sản phẩm lỗi bị thải loại trong quá trình sản xuất;</w:t>
      </w:r>
    </w:p>
    <w:p w14:paraId="738460EA"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(v) Sản phẩm, bao bì tái chế đúng với giải pháp tái chế đã đề xuất bởi bên được hỗ trợ.</w:t>
      </w:r>
    </w:p>
    <w:p w14:paraId="3886E9F1" w14:textId="77777777" w:rsidR="00A77B3E" w:rsidRPr="00942E28" w:rsidRDefault="000B3519" w:rsidP="00942E28">
      <w:pPr>
        <w:spacing w:after="120" w:line="240" w:lineRule="auto"/>
        <w:ind w:firstLine="720"/>
        <w:jc w:val="both"/>
        <w:rPr>
          <w:b/>
          <w:color w:val="auto"/>
          <w:sz w:val="20"/>
          <w:szCs w:val="20"/>
        </w:rPr>
      </w:pPr>
      <w:r w:rsidRPr="00942E28">
        <w:rPr>
          <w:b/>
          <w:color w:val="auto"/>
          <w:sz w:val="20"/>
          <w:szCs w:val="20"/>
          <w:lang w:eastAsia="en-US"/>
        </w:rPr>
        <w:t>Điều</w:t>
      </w:r>
      <w:r w:rsidR="00224D52" w:rsidRPr="00942E28">
        <w:rPr>
          <w:b/>
          <w:color w:val="auto"/>
          <w:sz w:val="20"/>
          <w:szCs w:val="20"/>
          <w:lang w:eastAsia="en-US"/>
        </w:rPr>
        <w:t xml:space="preserve"> 3. Quyền và nghĩa vụ của bên A</w:t>
      </w:r>
    </w:p>
    <w:p w14:paraId="2AC9A2FC"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1. Thanh toán đầy đủ đúng thời hạn kinh phí hỗ trợ theo hợp đồng hỗ trợ hoạt động tái chế khi bên B gửi đầy đủ hồ sơ hợp lệ theo quy định.</w:t>
      </w:r>
    </w:p>
    <w:p w14:paraId="147E6E9F"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2. Quyền và nghĩa vụ khác</w:t>
      </w:r>
      <w:r w:rsidRPr="00942E28">
        <w:rPr>
          <w:i/>
          <w:color w:val="auto"/>
          <w:sz w:val="20"/>
          <w:szCs w:val="20"/>
          <w:lang w:eastAsia="en-US"/>
        </w:rPr>
        <w:t xml:space="preserve"> (theo thỏa thuận của hai bên).</w:t>
      </w:r>
    </w:p>
    <w:p w14:paraId="516691C4" w14:textId="77777777" w:rsidR="00A77B3E" w:rsidRPr="00942E28" w:rsidRDefault="000B3519" w:rsidP="00942E28">
      <w:pPr>
        <w:spacing w:after="120" w:line="240" w:lineRule="auto"/>
        <w:ind w:firstLine="720"/>
        <w:jc w:val="both"/>
        <w:rPr>
          <w:b/>
          <w:color w:val="auto"/>
          <w:sz w:val="20"/>
          <w:szCs w:val="20"/>
        </w:rPr>
      </w:pPr>
      <w:r w:rsidRPr="00942E28">
        <w:rPr>
          <w:b/>
          <w:color w:val="auto"/>
          <w:sz w:val="20"/>
          <w:szCs w:val="20"/>
          <w:lang w:eastAsia="en-US"/>
        </w:rPr>
        <w:t>Điều</w:t>
      </w:r>
      <w:r w:rsidR="00224D52" w:rsidRPr="00942E28">
        <w:rPr>
          <w:b/>
          <w:color w:val="auto"/>
          <w:sz w:val="20"/>
          <w:szCs w:val="20"/>
          <w:lang w:eastAsia="en-US"/>
        </w:rPr>
        <w:t xml:space="preserve"> 4. Quyền và nghĩa vụ của bên B</w:t>
      </w:r>
    </w:p>
    <w:p w14:paraId="66F2FB65"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1. Cung cấp đầy đủ, kịp thời, trung thực các thông tin, tài liệu liên quan đến hoạt động tái chế được hỗ trợ khi được yêu cầu và chịu trách nhiệm trước pháp luật về tính chính xác của các thông tin, tài liệu đã cung cấp.</w:t>
      </w:r>
    </w:p>
    <w:p w14:paraId="12A340D0"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2. Phối hợp đầy đủ với các cơ quan nhà nước có thẩm quyền khi có yêu cầu thanh tra/kiểm tra/kiểm toán đối với hoạt động tái chế được hỗ trợ theo hợp đồng </w:t>
      </w:r>
      <w:r w:rsidR="000B3519" w:rsidRPr="00942E28">
        <w:rPr>
          <w:color w:val="auto"/>
          <w:sz w:val="20"/>
          <w:szCs w:val="20"/>
          <w:lang w:eastAsia="en-US"/>
        </w:rPr>
        <w:t>này</w:t>
      </w:r>
      <w:r w:rsidRPr="00942E28">
        <w:rPr>
          <w:color w:val="auto"/>
          <w:sz w:val="20"/>
          <w:szCs w:val="20"/>
          <w:lang w:eastAsia="en-US"/>
        </w:rPr>
        <w:t xml:space="preserve"> và thực hiện các kết luận của các cơ quan </w:t>
      </w:r>
      <w:r w:rsidR="000B3519" w:rsidRPr="00942E28">
        <w:rPr>
          <w:color w:val="auto"/>
          <w:sz w:val="20"/>
          <w:szCs w:val="20"/>
          <w:lang w:eastAsia="en-US"/>
        </w:rPr>
        <w:t>này</w:t>
      </w:r>
      <w:r w:rsidRPr="00942E28">
        <w:rPr>
          <w:color w:val="auto"/>
          <w:sz w:val="20"/>
          <w:szCs w:val="20"/>
          <w:lang w:eastAsia="en-US"/>
        </w:rPr>
        <w:t>.</w:t>
      </w:r>
    </w:p>
    <w:p w14:paraId="1BFA2D5A"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3. Quyền và nghĩa vụ khác </w:t>
      </w:r>
      <w:r w:rsidRPr="00942E28">
        <w:rPr>
          <w:i/>
          <w:color w:val="auto"/>
          <w:sz w:val="20"/>
          <w:szCs w:val="20"/>
          <w:lang w:eastAsia="en-US"/>
        </w:rPr>
        <w:t>(theo thỏa thuận của hai bên).</w:t>
      </w:r>
    </w:p>
    <w:p w14:paraId="67AA9B9A" w14:textId="77777777" w:rsidR="00A77B3E" w:rsidRPr="00942E28" w:rsidRDefault="000B3519" w:rsidP="00942E28">
      <w:pPr>
        <w:spacing w:after="120" w:line="240" w:lineRule="auto"/>
        <w:ind w:firstLine="720"/>
        <w:jc w:val="both"/>
        <w:rPr>
          <w:b/>
          <w:color w:val="auto"/>
          <w:sz w:val="20"/>
          <w:szCs w:val="20"/>
        </w:rPr>
      </w:pPr>
      <w:r w:rsidRPr="00942E28">
        <w:rPr>
          <w:b/>
          <w:color w:val="auto"/>
          <w:sz w:val="20"/>
          <w:szCs w:val="20"/>
          <w:lang w:eastAsia="en-US"/>
        </w:rPr>
        <w:t>Điều</w:t>
      </w:r>
      <w:r w:rsidR="00224D52" w:rsidRPr="00942E28">
        <w:rPr>
          <w:b/>
          <w:color w:val="auto"/>
          <w:sz w:val="20"/>
          <w:szCs w:val="20"/>
          <w:lang w:eastAsia="en-US"/>
        </w:rPr>
        <w:t xml:space="preserve"> 5</w:t>
      </w:r>
      <w:r w:rsidR="005476CD" w:rsidRPr="00942E28">
        <w:rPr>
          <w:b/>
          <w:color w:val="auto"/>
          <w:sz w:val="20"/>
          <w:szCs w:val="20"/>
          <w:lang w:eastAsia="en-US"/>
        </w:rPr>
        <w:t>.</w:t>
      </w:r>
      <w:r w:rsidR="00224D52" w:rsidRPr="00942E28">
        <w:rPr>
          <w:b/>
          <w:color w:val="auto"/>
          <w:sz w:val="20"/>
          <w:szCs w:val="20"/>
          <w:lang w:eastAsia="en-US"/>
        </w:rPr>
        <w:t xml:space="preserve"> Tranh chấp và xử lý tranh chấp</w:t>
      </w:r>
    </w:p>
    <w:p w14:paraId="17204ED8"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Nếu có tranh chấp phát sinh từ Hợp đồng </w:t>
      </w:r>
      <w:r w:rsidR="000B3519" w:rsidRPr="00942E28">
        <w:rPr>
          <w:color w:val="auto"/>
          <w:sz w:val="20"/>
          <w:szCs w:val="20"/>
          <w:lang w:eastAsia="en-US"/>
        </w:rPr>
        <w:t>này</w:t>
      </w:r>
      <w:r w:rsidRPr="00942E28">
        <w:rPr>
          <w:color w:val="auto"/>
          <w:sz w:val="20"/>
          <w:szCs w:val="20"/>
          <w:lang w:eastAsia="en-US"/>
        </w:rPr>
        <w:t xml:space="preserve"> thì trước hết các Bên sẽ cùng nhau giải quyết bằng</w:t>
      </w:r>
      <w:r w:rsidR="005476CD" w:rsidRPr="00942E28">
        <w:rPr>
          <w:color w:val="auto"/>
          <w:sz w:val="20"/>
          <w:szCs w:val="20"/>
          <w:lang w:eastAsia="en-US"/>
        </w:rPr>
        <w:t xml:space="preserve"> </w:t>
      </w:r>
      <w:r w:rsidRPr="00942E28">
        <w:rPr>
          <w:color w:val="auto"/>
          <w:sz w:val="20"/>
          <w:szCs w:val="20"/>
          <w:lang w:eastAsia="en-US"/>
        </w:rPr>
        <w:t>thương lượng và hòa giải. Trong trường hợp thương lượng, hòa giải không thành, thì các bên có quyền khởi kiện tại Tòa án nhân dân nơi bên A đặt trụ sở chính.</w:t>
      </w:r>
    </w:p>
    <w:p w14:paraId="4D7D7D86" w14:textId="77777777" w:rsidR="00A77B3E" w:rsidRPr="00942E28" w:rsidRDefault="000B3519" w:rsidP="00942E28">
      <w:pPr>
        <w:spacing w:after="120" w:line="240" w:lineRule="auto"/>
        <w:ind w:firstLine="720"/>
        <w:jc w:val="both"/>
        <w:rPr>
          <w:b/>
          <w:color w:val="auto"/>
          <w:sz w:val="20"/>
          <w:szCs w:val="20"/>
        </w:rPr>
      </w:pPr>
      <w:r w:rsidRPr="00942E28">
        <w:rPr>
          <w:b/>
          <w:color w:val="auto"/>
          <w:sz w:val="20"/>
          <w:szCs w:val="20"/>
          <w:lang w:eastAsia="en-US"/>
        </w:rPr>
        <w:t>Điều</w:t>
      </w:r>
      <w:r w:rsidR="00224D52" w:rsidRPr="00942E28">
        <w:rPr>
          <w:b/>
          <w:color w:val="auto"/>
          <w:sz w:val="20"/>
          <w:szCs w:val="20"/>
          <w:lang w:eastAsia="en-US"/>
        </w:rPr>
        <w:t xml:space="preserve"> 6</w:t>
      </w:r>
      <w:r w:rsidR="005476CD" w:rsidRPr="00942E28">
        <w:rPr>
          <w:b/>
          <w:color w:val="auto"/>
          <w:sz w:val="20"/>
          <w:szCs w:val="20"/>
          <w:lang w:eastAsia="en-US"/>
        </w:rPr>
        <w:t>.</w:t>
      </w:r>
      <w:r w:rsidR="00224D52" w:rsidRPr="00942E28">
        <w:rPr>
          <w:b/>
          <w:color w:val="auto"/>
          <w:sz w:val="20"/>
          <w:szCs w:val="20"/>
          <w:lang w:eastAsia="en-US"/>
        </w:rPr>
        <w:t xml:space="preserve"> Các </w:t>
      </w:r>
      <w:r w:rsidRPr="00942E28">
        <w:rPr>
          <w:b/>
          <w:color w:val="auto"/>
          <w:sz w:val="20"/>
          <w:szCs w:val="20"/>
          <w:lang w:eastAsia="en-US"/>
        </w:rPr>
        <w:t>điều</w:t>
      </w:r>
      <w:r w:rsidR="00224D52" w:rsidRPr="00942E28">
        <w:rPr>
          <w:b/>
          <w:color w:val="auto"/>
          <w:sz w:val="20"/>
          <w:szCs w:val="20"/>
          <w:lang w:eastAsia="en-US"/>
        </w:rPr>
        <w:t xml:space="preserve"> </w:t>
      </w:r>
      <w:r w:rsidRPr="00942E28">
        <w:rPr>
          <w:b/>
          <w:color w:val="auto"/>
          <w:sz w:val="20"/>
          <w:szCs w:val="20"/>
          <w:lang w:eastAsia="en-US"/>
        </w:rPr>
        <w:t>khoản</w:t>
      </w:r>
      <w:r w:rsidR="00224D52" w:rsidRPr="00942E28">
        <w:rPr>
          <w:b/>
          <w:color w:val="auto"/>
          <w:sz w:val="20"/>
          <w:szCs w:val="20"/>
          <w:lang w:eastAsia="en-US"/>
        </w:rPr>
        <w:t xml:space="preserve"> chung</w:t>
      </w:r>
    </w:p>
    <w:p w14:paraId="62455B57"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1. Các Bên đã hiểu rõ quyền và nghĩa vụ trong hợp đồng và cam kết thực hiện đầy đủ các </w:t>
      </w:r>
      <w:r w:rsidR="000B3519" w:rsidRPr="00942E28">
        <w:rPr>
          <w:color w:val="auto"/>
          <w:sz w:val="20"/>
          <w:szCs w:val="20"/>
          <w:lang w:eastAsia="en-US"/>
        </w:rPr>
        <w:t>điều</w:t>
      </w:r>
      <w:r w:rsidRPr="00942E28">
        <w:rPr>
          <w:color w:val="auto"/>
          <w:sz w:val="20"/>
          <w:szCs w:val="20"/>
          <w:lang w:eastAsia="en-US"/>
        </w:rPr>
        <w:t xml:space="preserve"> </w:t>
      </w:r>
      <w:r w:rsidR="000B3519" w:rsidRPr="00942E28">
        <w:rPr>
          <w:color w:val="auto"/>
          <w:sz w:val="20"/>
          <w:szCs w:val="20"/>
          <w:lang w:eastAsia="en-US"/>
        </w:rPr>
        <w:t>khoản</w:t>
      </w:r>
      <w:r w:rsidRPr="00942E28">
        <w:rPr>
          <w:color w:val="auto"/>
          <w:sz w:val="20"/>
          <w:szCs w:val="20"/>
          <w:lang w:eastAsia="en-US"/>
        </w:rPr>
        <w:t xml:space="preserve"> của Hợp đồng </w:t>
      </w:r>
      <w:r w:rsidR="000B3519" w:rsidRPr="00942E28">
        <w:rPr>
          <w:color w:val="auto"/>
          <w:sz w:val="20"/>
          <w:szCs w:val="20"/>
          <w:lang w:eastAsia="en-US"/>
        </w:rPr>
        <w:t>này</w:t>
      </w:r>
      <w:r w:rsidRPr="00942E28">
        <w:rPr>
          <w:color w:val="auto"/>
          <w:sz w:val="20"/>
          <w:szCs w:val="20"/>
          <w:lang w:eastAsia="en-US"/>
        </w:rPr>
        <w:t>.</w:t>
      </w:r>
    </w:p>
    <w:p w14:paraId="19CDF465"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2. Trong thời gian hiệu lực của hợp đồng, nếu phát hiện có vi phạm Hợp đồng, thì bên phát hiện vi phạm sẽ thông báo bằng văn bản cho các Bên biết và yêu cầu khắc phục các vi phạm đó. Hết thời hạn ghi trong văn bản mà Bên vi phạm không khắc phục được thì Bên bị vi phạm được quyền áp dụng các biện pháp cần thiết để bảo vệ quyền lợi của mình theo Hợp đồng </w:t>
      </w:r>
      <w:r w:rsidR="000B3519" w:rsidRPr="00942E28">
        <w:rPr>
          <w:color w:val="auto"/>
          <w:sz w:val="20"/>
          <w:szCs w:val="20"/>
          <w:lang w:eastAsia="en-US"/>
        </w:rPr>
        <w:t>này</w:t>
      </w:r>
      <w:r w:rsidRPr="00942E28">
        <w:rPr>
          <w:color w:val="auto"/>
          <w:sz w:val="20"/>
          <w:szCs w:val="20"/>
          <w:lang w:eastAsia="en-US"/>
        </w:rPr>
        <w:t>.</w:t>
      </w:r>
    </w:p>
    <w:p w14:paraId="0D258DBA"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3. Phụ lục của Hợp đồng </w:t>
      </w:r>
      <w:r w:rsidR="000B3519" w:rsidRPr="00942E28">
        <w:rPr>
          <w:color w:val="auto"/>
          <w:sz w:val="20"/>
          <w:szCs w:val="20"/>
          <w:lang w:eastAsia="en-US"/>
        </w:rPr>
        <w:t>này</w:t>
      </w:r>
      <w:r w:rsidRPr="00942E28">
        <w:rPr>
          <w:color w:val="auto"/>
          <w:sz w:val="20"/>
          <w:szCs w:val="20"/>
          <w:lang w:eastAsia="en-US"/>
        </w:rPr>
        <w:t xml:space="preserve"> (nếu có) cùng các tài liệu đi kèm, các chứng từ liên quan khác là các bộ phận không thể tách rời của Hợp đồng </w:t>
      </w:r>
      <w:r w:rsidR="000B3519" w:rsidRPr="00942E28">
        <w:rPr>
          <w:color w:val="auto"/>
          <w:sz w:val="20"/>
          <w:szCs w:val="20"/>
          <w:lang w:eastAsia="en-US"/>
        </w:rPr>
        <w:t>này</w:t>
      </w:r>
      <w:r w:rsidRPr="00942E28">
        <w:rPr>
          <w:color w:val="auto"/>
          <w:sz w:val="20"/>
          <w:szCs w:val="20"/>
          <w:lang w:eastAsia="en-US"/>
        </w:rPr>
        <w:t xml:space="preserve">. Việc sửa đổi, bổ sung, thay thế các </w:t>
      </w:r>
      <w:r w:rsidR="000B3519" w:rsidRPr="00942E28">
        <w:rPr>
          <w:color w:val="auto"/>
          <w:sz w:val="20"/>
          <w:szCs w:val="20"/>
          <w:lang w:eastAsia="en-US"/>
        </w:rPr>
        <w:t>điều</w:t>
      </w:r>
      <w:r w:rsidRPr="00942E28">
        <w:rPr>
          <w:color w:val="auto"/>
          <w:sz w:val="20"/>
          <w:szCs w:val="20"/>
          <w:lang w:eastAsia="en-US"/>
        </w:rPr>
        <w:t xml:space="preserve"> </w:t>
      </w:r>
      <w:r w:rsidR="000B3519" w:rsidRPr="00942E28">
        <w:rPr>
          <w:color w:val="auto"/>
          <w:sz w:val="20"/>
          <w:szCs w:val="20"/>
          <w:lang w:eastAsia="en-US"/>
        </w:rPr>
        <w:t>khoản</w:t>
      </w:r>
      <w:r w:rsidRPr="00942E28">
        <w:rPr>
          <w:color w:val="auto"/>
          <w:sz w:val="20"/>
          <w:szCs w:val="20"/>
          <w:lang w:eastAsia="en-US"/>
        </w:rPr>
        <w:t xml:space="preserve"> của Hợp đồng hay phụ lục Hợp đồng phải được các Bên thỏa thuận bằng văn bản (Biên bản sửa đổi, bổ sung, thay thế Hợp đồng, phụ lục Hợp đồng) do đại diện có thẩm quyền của các Bên ký.</w:t>
      </w:r>
    </w:p>
    <w:p w14:paraId="74BAD389" w14:textId="77777777" w:rsidR="00A77B3E" w:rsidRPr="00942E28" w:rsidRDefault="000B3519" w:rsidP="00942E28">
      <w:pPr>
        <w:spacing w:after="120" w:line="240" w:lineRule="auto"/>
        <w:ind w:firstLine="720"/>
        <w:jc w:val="both"/>
        <w:rPr>
          <w:b/>
          <w:color w:val="auto"/>
          <w:sz w:val="20"/>
          <w:szCs w:val="20"/>
        </w:rPr>
      </w:pPr>
      <w:r w:rsidRPr="00942E28">
        <w:rPr>
          <w:b/>
          <w:color w:val="auto"/>
          <w:sz w:val="20"/>
          <w:szCs w:val="20"/>
          <w:lang w:eastAsia="en-US"/>
        </w:rPr>
        <w:t>Điều</w:t>
      </w:r>
      <w:r w:rsidR="00224D52" w:rsidRPr="00942E28">
        <w:rPr>
          <w:b/>
          <w:color w:val="auto"/>
          <w:sz w:val="20"/>
          <w:szCs w:val="20"/>
          <w:lang w:eastAsia="en-US"/>
        </w:rPr>
        <w:t xml:space="preserve"> 7</w:t>
      </w:r>
      <w:r w:rsidR="006B14E2" w:rsidRPr="00942E28">
        <w:rPr>
          <w:b/>
          <w:color w:val="auto"/>
          <w:sz w:val="20"/>
          <w:szCs w:val="20"/>
          <w:lang w:eastAsia="en-US"/>
        </w:rPr>
        <w:t>.</w:t>
      </w:r>
      <w:r w:rsidR="00224D52" w:rsidRPr="00942E28">
        <w:rPr>
          <w:b/>
          <w:color w:val="auto"/>
          <w:sz w:val="20"/>
          <w:szCs w:val="20"/>
          <w:lang w:eastAsia="en-US"/>
        </w:rPr>
        <w:t xml:space="preserve"> </w:t>
      </w:r>
      <w:r w:rsidRPr="00942E28">
        <w:rPr>
          <w:b/>
          <w:color w:val="auto"/>
          <w:sz w:val="20"/>
          <w:szCs w:val="20"/>
          <w:lang w:eastAsia="en-US"/>
        </w:rPr>
        <w:t>Điều</w:t>
      </w:r>
      <w:r w:rsidR="00224D52" w:rsidRPr="00942E28">
        <w:rPr>
          <w:b/>
          <w:color w:val="auto"/>
          <w:sz w:val="20"/>
          <w:szCs w:val="20"/>
          <w:lang w:eastAsia="en-US"/>
        </w:rPr>
        <w:t xml:space="preserve"> </w:t>
      </w:r>
      <w:r w:rsidRPr="00942E28">
        <w:rPr>
          <w:b/>
          <w:color w:val="auto"/>
          <w:sz w:val="20"/>
          <w:szCs w:val="20"/>
          <w:lang w:eastAsia="en-US"/>
        </w:rPr>
        <w:t>khoản</w:t>
      </w:r>
      <w:r w:rsidR="00224D52" w:rsidRPr="00942E28">
        <w:rPr>
          <w:b/>
          <w:color w:val="auto"/>
          <w:sz w:val="20"/>
          <w:szCs w:val="20"/>
          <w:lang w:eastAsia="en-US"/>
        </w:rPr>
        <w:t xml:space="preserve"> thi hành</w:t>
      </w:r>
    </w:p>
    <w:p w14:paraId="3E522D19"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1. Hợp đồng </w:t>
      </w:r>
      <w:r w:rsidR="000B3519" w:rsidRPr="00942E28">
        <w:rPr>
          <w:color w:val="auto"/>
          <w:sz w:val="20"/>
          <w:szCs w:val="20"/>
          <w:lang w:eastAsia="en-US"/>
        </w:rPr>
        <w:t>này</w:t>
      </w:r>
      <w:r w:rsidRPr="00942E28">
        <w:rPr>
          <w:color w:val="auto"/>
          <w:sz w:val="20"/>
          <w:szCs w:val="20"/>
          <w:lang w:eastAsia="en-US"/>
        </w:rPr>
        <w:t xml:space="preserve"> có hiệu lực kể từ ngày ký. Hợp đồng hết hiệu lực và tự động thanh lý kể từ khi hai bên đã thực hiện xong tất cả nghĩa vụ theo hợp đồng </w:t>
      </w:r>
      <w:r w:rsidR="000B3519" w:rsidRPr="00942E28">
        <w:rPr>
          <w:color w:val="auto"/>
          <w:sz w:val="20"/>
          <w:szCs w:val="20"/>
          <w:lang w:eastAsia="en-US"/>
        </w:rPr>
        <w:t>này</w:t>
      </w:r>
      <w:r w:rsidRPr="00942E28">
        <w:rPr>
          <w:color w:val="auto"/>
          <w:sz w:val="20"/>
          <w:szCs w:val="20"/>
          <w:lang w:eastAsia="en-US"/>
        </w:rPr>
        <w:t>, trừ trường hợp có thỏa thuận khác.</w:t>
      </w:r>
    </w:p>
    <w:p w14:paraId="7198FB82"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2. Hợp đồng được làm thành 06 (sáu) bản, có giá trị pháp lý như nhau mỗi Bên giữ 03 (ba) b</w:t>
      </w:r>
      <w:r w:rsidR="009B709A" w:rsidRPr="00942E28">
        <w:rPr>
          <w:color w:val="auto"/>
          <w:sz w:val="20"/>
          <w:szCs w:val="20"/>
          <w:lang w:eastAsia="en-US"/>
        </w:rPr>
        <w:t>ả</w:t>
      </w:r>
      <w:r w:rsidRPr="00942E28">
        <w:rPr>
          <w:color w:val="auto"/>
          <w:sz w:val="20"/>
          <w:szCs w:val="20"/>
          <w:lang w:eastAsia="en-US"/>
        </w:rPr>
        <w:t>n.</w:t>
      </w:r>
    </w:p>
    <w:p w14:paraId="14F5ABDB" w14:textId="77777777" w:rsidR="009B709A" w:rsidRPr="00942E28" w:rsidRDefault="009B709A" w:rsidP="005D58F7">
      <w:pPr>
        <w:spacing w:line="240" w:lineRule="auto"/>
        <w:jc w:val="center"/>
        <w:rPr>
          <w:color w:val="auto"/>
          <w:sz w:val="20"/>
          <w:szCs w:val="20"/>
        </w:rPr>
      </w:pPr>
    </w:p>
    <w:tbl>
      <w:tblPr>
        <w:tblW w:w="5000" w:type="pct"/>
        <w:tblLook w:val="01E0" w:firstRow="1" w:lastRow="1" w:firstColumn="1" w:lastColumn="1" w:noHBand="0" w:noVBand="0"/>
      </w:tblPr>
      <w:tblGrid>
        <w:gridCol w:w="4513"/>
        <w:gridCol w:w="4513"/>
      </w:tblGrid>
      <w:tr w:rsidR="009B709A" w:rsidRPr="00942E28" w14:paraId="68004761" w14:textId="77777777" w:rsidTr="00C16FDA">
        <w:tc>
          <w:tcPr>
            <w:tcW w:w="4428" w:type="dxa"/>
          </w:tcPr>
          <w:p w14:paraId="2FCEAD54" w14:textId="77777777" w:rsidR="009B709A" w:rsidRPr="00942E28" w:rsidRDefault="009B709A" w:rsidP="005D58F7">
            <w:pPr>
              <w:widowControl w:val="0"/>
              <w:spacing w:line="240" w:lineRule="auto"/>
              <w:jc w:val="center"/>
              <w:rPr>
                <w:rFonts w:eastAsia="Arial"/>
                <w:color w:val="auto"/>
                <w:sz w:val="20"/>
                <w:szCs w:val="20"/>
              </w:rPr>
            </w:pPr>
            <w:r w:rsidRPr="00942E28">
              <w:rPr>
                <w:rFonts w:eastAsia="Arial"/>
                <w:b/>
                <w:color w:val="auto"/>
                <w:sz w:val="20"/>
                <w:szCs w:val="20"/>
                <w:lang w:eastAsia="en-US"/>
              </w:rPr>
              <w:t>ĐẠI DIỆN BÊN A</w:t>
            </w:r>
            <w:r w:rsidRPr="00942E28">
              <w:rPr>
                <w:rFonts w:eastAsia="Arial"/>
                <w:color w:val="auto"/>
                <w:sz w:val="20"/>
                <w:szCs w:val="20"/>
                <w:lang w:eastAsia="en-US"/>
              </w:rPr>
              <w:br/>
              <w:t xml:space="preserve"> (Ký, ghi rõ họ, tên, đóng dấu)</w:t>
            </w:r>
          </w:p>
        </w:tc>
        <w:tc>
          <w:tcPr>
            <w:tcW w:w="4428" w:type="dxa"/>
          </w:tcPr>
          <w:p w14:paraId="26DC2EE8" w14:textId="77777777" w:rsidR="009B709A" w:rsidRPr="00942E28" w:rsidRDefault="009B709A" w:rsidP="005D58F7">
            <w:pPr>
              <w:widowControl w:val="0"/>
              <w:spacing w:line="240" w:lineRule="auto"/>
              <w:jc w:val="center"/>
              <w:rPr>
                <w:rFonts w:eastAsia="Arial"/>
                <w:b/>
                <w:color w:val="auto"/>
                <w:sz w:val="20"/>
                <w:szCs w:val="20"/>
              </w:rPr>
            </w:pPr>
            <w:r w:rsidRPr="00942E28">
              <w:rPr>
                <w:rFonts w:eastAsia="Arial"/>
                <w:b/>
                <w:color w:val="auto"/>
                <w:sz w:val="20"/>
                <w:szCs w:val="20"/>
                <w:lang w:eastAsia="en-US"/>
              </w:rPr>
              <w:t>ĐẠI DIỆN BÊN B</w:t>
            </w:r>
            <w:r w:rsidRPr="00942E28">
              <w:rPr>
                <w:rFonts w:eastAsia="Arial"/>
                <w:color w:val="auto"/>
                <w:sz w:val="20"/>
                <w:szCs w:val="20"/>
                <w:lang w:eastAsia="en-US"/>
              </w:rPr>
              <w:br/>
              <w:t>(Ký, ghi rõ họ, tên, đóng dấu)</w:t>
            </w:r>
            <w:r w:rsidRPr="00942E28">
              <w:rPr>
                <w:rFonts w:eastAsia="Arial"/>
                <w:color w:val="auto"/>
                <w:sz w:val="20"/>
                <w:szCs w:val="20"/>
                <w:lang w:eastAsia="en-US"/>
              </w:rPr>
              <w:br/>
            </w:r>
            <w:r w:rsidRPr="00942E28">
              <w:rPr>
                <w:i/>
                <w:iCs/>
                <w:color w:val="auto"/>
                <w:sz w:val="20"/>
                <w:szCs w:val="20"/>
              </w:rPr>
              <w:br/>
            </w:r>
          </w:p>
        </w:tc>
      </w:tr>
    </w:tbl>
    <w:p w14:paraId="6DBF50EB" w14:textId="77777777" w:rsidR="009B709A" w:rsidRPr="00942E28" w:rsidRDefault="009B709A" w:rsidP="005D58F7">
      <w:pPr>
        <w:spacing w:line="240" w:lineRule="auto"/>
        <w:jc w:val="center"/>
        <w:rPr>
          <w:color w:val="auto"/>
          <w:sz w:val="20"/>
          <w:szCs w:val="20"/>
          <w:lang w:eastAsia="en-US"/>
        </w:rPr>
      </w:pPr>
    </w:p>
    <w:p w14:paraId="71E9DE31" w14:textId="77777777" w:rsidR="005D58F7" w:rsidRDefault="005D58F7">
      <w:pPr>
        <w:spacing w:line="240" w:lineRule="auto"/>
        <w:rPr>
          <w:b/>
          <w:color w:val="auto"/>
          <w:sz w:val="20"/>
          <w:szCs w:val="20"/>
          <w:lang w:eastAsia="en-US"/>
        </w:rPr>
      </w:pPr>
      <w:bookmarkStart w:id="31" w:name="chuong_pl_8"/>
      <w:r>
        <w:rPr>
          <w:b/>
          <w:color w:val="auto"/>
          <w:sz w:val="20"/>
          <w:szCs w:val="20"/>
          <w:lang w:eastAsia="en-US"/>
        </w:rPr>
        <w:br w:type="page"/>
      </w:r>
    </w:p>
    <w:p w14:paraId="5F902ACD" w14:textId="64FA505D" w:rsidR="00A77B3E" w:rsidRPr="00942E28" w:rsidRDefault="00B21152" w:rsidP="005D58F7">
      <w:pPr>
        <w:spacing w:line="240" w:lineRule="auto"/>
        <w:jc w:val="center"/>
        <w:rPr>
          <w:b/>
          <w:color w:val="auto"/>
          <w:sz w:val="20"/>
          <w:szCs w:val="20"/>
          <w:lang w:eastAsia="en-US"/>
        </w:rPr>
      </w:pPr>
      <w:r w:rsidRPr="00942E28">
        <w:rPr>
          <w:b/>
          <w:color w:val="auto"/>
          <w:sz w:val="20"/>
          <w:szCs w:val="20"/>
          <w:lang w:eastAsia="en-US"/>
        </w:rPr>
        <w:t>Mẫu số 02. Bản cập nhật tiến độ tái chế sản phẩm, bao bì hằng quý của bên được hỗ trợ</w:t>
      </w:r>
      <w:bookmarkEnd w:id="31"/>
    </w:p>
    <w:tbl>
      <w:tblPr>
        <w:tblW w:w="5000" w:type="pct"/>
        <w:tblLook w:val="01E0" w:firstRow="1" w:lastRow="1" w:firstColumn="1" w:lastColumn="1" w:noHBand="0" w:noVBand="0"/>
      </w:tblPr>
      <w:tblGrid>
        <w:gridCol w:w="3551"/>
        <w:gridCol w:w="5475"/>
      </w:tblGrid>
      <w:tr w:rsidR="009B709A" w:rsidRPr="00942E28" w14:paraId="49E09580" w14:textId="77777777" w:rsidTr="00C16FDA">
        <w:tc>
          <w:tcPr>
            <w:tcW w:w="2594" w:type="dxa"/>
          </w:tcPr>
          <w:p w14:paraId="38C6D5D0" w14:textId="77777777" w:rsidR="009B709A" w:rsidRPr="00942E28" w:rsidRDefault="009B709A" w:rsidP="005D58F7">
            <w:pPr>
              <w:widowControl w:val="0"/>
              <w:spacing w:line="240" w:lineRule="auto"/>
              <w:jc w:val="center"/>
              <w:rPr>
                <w:rFonts w:eastAsia="Arial"/>
                <w:b/>
                <w:color w:val="auto"/>
                <w:sz w:val="20"/>
                <w:szCs w:val="20"/>
              </w:rPr>
            </w:pPr>
            <w:r w:rsidRPr="00942E28">
              <w:rPr>
                <w:rFonts w:eastAsia="Arial"/>
                <w:b/>
                <w:color w:val="auto"/>
                <w:sz w:val="20"/>
                <w:szCs w:val="20"/>
                <w:lang w:eastAsia="en-US"/>
              </w:rPr>
              <w:t>TÊN BÊN ĐƯỢC HỖ TRỢ</w:t>
            </w:r>
            <w:r w:rsidRPr="00942E28">
              <w:rPr>
                <w:rFonts w:eastAsia="Arial"/>
                <w:b/>
                <w:color w:val="auto"/>
                <w:sz w:val="20"/>
                <w:szCs w:val="20"/>
              </w:rPr>
              <w:br/>
              <w:t xml:space="preserve">------- </w:t>
            </w:r>
          </w:p>
        </w:tc>
        <w:tc>
          <w:tcPr>
            <w:tcW w:w="3999" w:type="dxa"/>
          </w:tcPr>
          <w:p w14:paraId="3F055026" w14:textId="77777777" w:rsidR="009B709A" w:rsidRPr="00942E28" w:rsidRDefault="009B709A" w:rsidP="005D58F7">
            <w:pPr>
              <w:widowControl w:val="0"/>
              <w:spacing w:line="240" w:lineRule="auto"/>
              <w:jc w:val="center"/>
              <w:rPr>
                <w:rFonts w:eastAsia="Arial"/>
                <w:color w:val="auto"/>
                <w:sz w:val="20"/>
                <w:szCs w:val="20"/>
              </w:rPr>
            </w:pPr>
            <w:r w:rsidRPr="00942E28">
              <w:rPr>
                <w:rFonts w:eastAsia="Arial"/>
                <w:b/>
                <w:color w:val="auto"/>
                <w:sz w:val="20"/>
                <w:szCs w:val="20"/>
              </w:rPr>
              <w:t>CỘNG HÒA XÃ HỘI CHỦ NGHĨA VIỆT NAM</w:t>
            </w:r>
            <w:r w:rsidRPr="00942E28">
              <w:rPr>
                <w:rFonts w:eastAsia="Arial"/>
                <w:b/>
                <w:color w:val="auto"/>
                <w:sz w:val="20"/>
                <w:szCs w:val="20"/>
              </w:rPr>
              <w:br/>
              <w:t xml:space="preserve">Độc lập - Tự do - Hạnh phúc </w:t>
            </w:r>
            <w:r w:rsidRPr="00942E28">
              <w:rPr>
                <w:rFonts w:eastAsia="Arial"/>
                <w:b/>
                <w:color w:val="auto"/>
                <w:sz w:val="20"/>
                <w:szCs w:val="20"/>
              </w:rPr>
              <w:br/>
              <w:t>---------------</w:t>
            </w:r>
          </w:p>
        </w:tc>
      </w:tr>
      <w:tr w:rsidR="009B709A" w:rsidRPr="00942E28" w14:paraId="37B67D32" w14:textId="77777777" w:rsidTr="00C16FDA">
        <w:tc>
          <w:tcPr>
            <w:tcW w:w="2594" w:type="dxa"/>
          </w:tcPr>
          <w:p w14:paraId="47D42538" w14:textId="77777777" w:rsidR="009B709A" w:rsidRPr="00942E28" w:rsidRDefault="009B709A" w:rsidP="005D58F7">
            <w:pPr>
              <w:widowControl w:val="0"/>
              <w:spacing w:line="240" w:lineRule="auto"/>
              <w:jc w:val="center"/>
              <w:rPr>
                <w:rFonts w:eastAsia="Arial"/>
                <w:color w:val="auto"/>
                <w:sz w:val="20"/>
                <w:szCs w:val="20"/>
              </w:rPr>
            </w:pPr>
          </w:p>
        </w:tc>
        <w:tc>
          <w:tcPr>
            <w:tcW w:w="3999" w:type="dxa"/>
          </w:tcPr>
          <w:p w14:paraId="30A4A764" w14:textId="77777777" w:rsidR="009B709A" w:rsidRPr="00942E28" w:rsidRDefault="009B709A" w:rsidP="005D58F7">
            <w:pPr>
              <w:widowControl w:val="0"/>
              <w:spacing w:line="240" w:lineRule="auto"/>
              <w:jc w:val="center"/>
              <w:rPr>
                <w:rFonts w:eastAsia="Arial"/>
                <w:i/>
                <w:color w:val="auto"/>
                <w:sz w:val="20"/>
                <w:szCs w:val="20"/>
              </w:rPr>
            </w:pPr>
            <w:r w:rsidRPr="00942E28">
              <w:rPr>
                <w:rFonts w:eastAsia="Arial"/>
                <w:i/>
                <w:color w:val="auto"/>
                <w:sz w:val="20"/>
                <w:szCs w:val="20"/>
                <w:lang w:eastAsia="en-US"/>
              </w:rPr>
              <w:t>(Địa danh), ngày..... tháng.... năm....</w:t>
            </w:r>
          </w:p>
        </w:tc>
      </w:tr>
    </w:tbl>
    <w:p w14:paraId="6EEDC725" w14:textId="77777777" w:rsidR="009B709A" w:rsidRDefault="009B709A" w:rsidP="005D58F7">
      <w:pPr>
        <w:spacing w:line="240" w:lineRule="auto"/>
        <w:jc w:val="center"/>
        <w:rPr>
          <w:b/>
          <w:color w:val="auto"/>
          <w:sz w:val="20"/>
          <w:szCs w:val="20"/>
        </w:rPr>
      </w:pPr>
    </w:p>
    <w:p w14:paraId="3142C6E8" w14:textId="77777777" w:rsidR="005D58F7" w:rsidRPr="00942E28" w:rsidRDefault="005D58F7" w:rsidP="005D58F7">
      <w:pPr>
        <w:spacing w:line="240" w:lineRule="auto"/>
        <w:jc w:val="center"/>
        <w:rPr>
          <w:b/>
          <w:color w:val="auto"/>
          <w:sz w:val="20"/>
          <w:szCs w:val="20"/>
        </w:rPr>
      </w:pPr>
    </w:p>
    <w:p w14:paraId="32FDCA6E" w14:textId="77777777" w:rsidR="00A77B3E" w:rsidRPr="00942E28" w:rsidRDefault="009B709A" w:rsidP="005D58F7">
      <w:pPr>
        <w:spacing w:line="240" w:lineRule="auto"/>
        <w:jc w:val="center"/>
        <w:rPr>
          <w:b/>
          <w:color w:val="auto"/>
          <w:sz w:val="20"/>
          <w:szCs w:val="20"/>
        </w:rPr>
      </w:pPr>
      <w:r w:rsidRPr="00942E28">
        <w:rPr>
          <w:b/>
          <w:color w:val="auto"/>
          <w:sz w:val="20"/>
          <w:szCs w:val="20"/>
          <w:lang w:eastAsia="en-US"/>
        </w:rPr>
        <w:t xml:space="preserve">BẢN CẬP NHẬT TIẾN ĐỘ TÁI CHẾ SẢN PHẨM, BAO BÌ </w:t>
      </w:r>
      <w:r w:rsidR="006B14E2" w:rsidRPr="00942E28">
        <w:rPr>
          <w:b/>
          <w:color w:val="auto"/>
          <w:sz w:val="20"/>
          <w:szCs w:val="20"/>
          <w:lang w:eastAsia="en-US"/>
        </w:rPr>
        <w:br/>
      </w:r>
      <w:r w:rsidRPr="00942E28">
        <w:rPr>
          <w:b/>
          <w:color w:val="auto"/>
          <w:sz w:val="20"/>
          <w:szCs w:val="20"/>
          <w:lang w:eastAsia="en-US"/>
        </w:rPr>
        <w:t>QUÝ .... NĂM... CỦA BÊN ĐƯỢC HỖ TRỢ</w:t>
      </w:r>
    </w:p>
    <w:p w14:paraId="4D4BBEB1" w14:textId="77777777" w:rsidR="00A77B3E" w:rsidRDefault="00224D52" w:rsidP="005D58F7">
      <w:pPr>
        <w:spacing w:line="240" w:lineRule="auto"/>
        <w:jc w:val="center"/>
        <w:rPr>
          <w:color w:val="auto"/>
          <w:sz w:val="20"/>
          <w:szCs w:val="20"/>
          <w:lang w:eastAsia="en-US"/>
        </w:rPr>
      </w:pPr>
      <w:r w:rsidRPr="00942E28">
        <w:rPr>
          <w:color w:val="auto"/>
          <w:sz w:val="20"/>
          <w:szCs w:val="20"/>
          <w:lang w:eastAsia="en-US"/>
        </w:rPr>
        <w:t>Kính gửi: Bộ Nông nghiệp và Môi trường</w:t>
      </w:r>
    </w:p>
    <w:p w14:paraId="7F819C20" w14:textId="77777777" w:rsidR="005D58F7" w:rsidRPr="00942E28" w:rsidRDefault="005D58F7" w:rsidP="005D58F7">
      <w:pPr>
        <w:spacing w:line="240" w:lineRule="auto"/>
        <w:jc w:val="center"/>
        <w:rPr>
          <w:color w:val="auto"/>
          <w:sz w:val="20"/>
          <w:szCs w:val="20"/>
        </w:rPr>
      </w:pPr>
    </w:p>
    <w:p w14:paraId="6DDF793E"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Chúng tôi là (tên bên được hỗ trợ):</w:t>
      </w:r>
      <w:r w:rsidR="005B2DD1" w:rsidRPr="00942E28">
        <w:rPr>
          <w:color w:val="auto"/>
          <w:sz w:val="20"/>
          <w:szCs w:val="20"/>
          <w:lang w:eastAsia="en-US"/>
        </w:rPr>
        <w:t xml:space="preserve"> </w:t>
      </w:r>
      <w:r w:rsidRPr="00942E28">
        <w:rPr>
          <w:color w:val="auto"/>
          <w:sz w:val="20"/>
          <w:szCs w:val="20"/>
          <w:lang w:eastAsia="en-US"/>
        </w:rPr>
        <w:t>.</w:t>
      </w:r>
      <w:r w:rsidR="005B2DD1" w:rsidRPr="00942E28">
        <w:rPr>
          <w:color w:val="auto"/>
          <w:sz w:val="20"/>
          <w:szCs w:val="20"/>
          <w:lang w:eastAsia="en-US"/>
        </w:rPr>
        <w:t>.........................................................................................</w:t>
      </w:r>
    </w:p>
    <w:p w14:paraId="313B43C6" w14:textId="2A4F816B" w:rsidR="0087660A" w:rsidRPr="00942E28" w:rsidRDefault="0087660A" w:rsidP="00942E28">
      <w:pPr>
        <w:pStyle w:val="NormalWeb"/>
        <w:spacing w:before="0" w:beforeAutospacing="0" w:after="120" w:afterAutospacing="0"/>
        <w:ind w:firstLine="720"/>
        <w:jc w:val="both"/>
      </w:pPr>
      <w:r w:rsidRPr="00942E28">
        <w:t>Mã số thuế: ...............................................................................................................................</w:t>
      </w:r>
    </w:p>
    <w:p w14:paraId="49A3CD55" w14:textId="1561FA0E" w:rsidR="00A77B3E" w:rsidRPr="00942E28" w:rsidRDefault="0087660A" w:rsidP="00942E28">
      <w:pPr>
        <w:spacing w:after="120" w:line="240" w:lineRule="auto"/>
        <w:ind w:firstLine="720"/>
        <w:jc w:val="both"/>
        <w:rPr>
          <w:color w:val="auto"/>
          <w:sz w:val="20"/>
          <w:szCs w:val="20"/>
        </w:rPr>
      </w:pPr>
      <w:r w:rsidRPr="00942E28">
        <w:rPr>
          <w:color w:val="auto"/>
          <w:sz w:val="20"/>
          <w:szCs w:val="20"/>
          <w:lang w:eastAsia="en-US"/>
        </w:rPr>
        <w:t>Địa chỉ: ......................................................................................................................................</w:t>
      </w:r>
    </w:p>
    <w:p w14:paraId="2C091DE2" w14:textId="6AC2A29B" w:rsidR="00A77B3E" w:rsidRPr="00942E28" w:rsidRDefault="00FF7F41" w:rsidP="00942E28">
      <w:pPr>
        <w:spacing w:after="120" w:line="240" w:lineRule="auto"/>
        <w:ind w:firstLine="720"/>
        <w:jc w:val="both"/>
        <w:rPr>
          <w:color w:val="auto"/>
          <w:sz w:val="20"/>
          <w:szCs w:val="20"/>
        </w:rPr>
      </w:pPr>
      <w:r w:rsidRPr="00942E28">
        <w:rPr>
          <w:color w:val="auto"/>
          <w:sz w:val="20"/>
          <w:szCs w:val="20"/>
          <w:lang w:eastAsia="en-US"/>
        </w:rPr>
        <w:t>Số điện thoại: .............................................Email: ....................................................................</w:t>
      </w:r>
    </w:p>
    <w:p w14:paraId="74CC1F12" w14:textId="47E50500"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Tên người đại diện theo pháp luật:</w:t>
      </w:r>
      <w:r w:rsidR="0036300D" w:rsidRPr="00942E28">
        <w:rPr>
          <w:color w:val="auto"/>
          <w:sz w:val="20"/>
          <w:szCs w:val="20"/>
          <w:lang w:eastAsia="en-US"/>
        </w:rPr>
        <w:t xml:space="preserve"> ...........................................................................................</w:t>
      </w:r>
    </w:p>
    <w:p w14:paraId="55D0E9AD" w14:textId="37FDB208" w:rsidR="00A77B3E" w:rsidRPr="00942E28" w:rsidRDefault="0036300D" w:rsidP="00942E28">
      <w:pPr>
        <w:spacing w:after="120" w:line="240" w:lineRule="auto"/>
        <w:ind w:firstLine="720"/>
        <w:jc w:val="both"/>
        <w:rPr>
          <w:color w:val="auto"/>
          <w:sz w:val="20"/>
          <w:szCs w:val="20"/>
        </w:rPr>
      </w:pPr>
      <w:r w:rsidRPr="00942E28">
        <w:rPr>
          <w:color w:val="auto"/>
          <w:sz w:val="20"/>
          <w:szCs w:val="20"/>
          <w:lang w:eastAsia="en-US"/>
        </w:rPr>
        <w:t>Chức vụ: ...................................................................................................................................</w:t>
      </w:r>
    </w:p>
    <w:p w14:paraId="4AA180AB" w14:textId="1AA3BF5D" w:rsidR="0036300D" w:rsidRPr="00942E28" w:rsidRDefault="00224D52" w:rsidP="00942E28">
      <w:pPr>
        <w:spacing w:after="120" w:line="240" w:lineRule="auto"/>
        <w:ind w:firstLine="720"/>
        <w:jc w:val="both"/>
        <w:rPr>
          <w:color w:val="auto"/>
          <w:sz w:val="20"/>
          <w:szCs w:val="20"/>
          <w:lang w:eastAsia="en-US"/>
        </w:rPr>
      </w:pPr>
      <w:r w:rsidRPr="00942E28">
        <w:rPr>
          <w:color w:val="auto"/>
          <w:sz w:val="20"/>
          <w:szCs w:val="20"/>
          <w:lang w:eastAsia="en-US"/>
        </w:rPr>
        <w:t>Hợp đồng hỗ trợ hoạt động tái chế sản phẩm, bao bì số:</w:t>
      </w:r>
      <w:r w:rsidR="0036300D" w:rsidRPr="00942E28">
        <w:rPr>
          <w:color w:val="auto"/>
          <w:sz w:val="20"/>
          <w:szCs w:val="20"/>
          <w:lang w:eastAsia="en-US"/>
        </w:rPr>
        <w:t xml:space="preserve"> ..........................................................</w:t>
      </w:r>
    </w:p>
    <w:p w14:paraId="30D1EC66" w14:textId="16F12030"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Ngày hợp đồng:</w:t>
      </w:r>
      <w:r w:rsidR="0036300D" w:rsidRPr="00942E28">
        <w:rPr>
          <w:color w:val="auto"/>
          <w:sz w:val="20"/>
          <w:szCs w:val="20"/>
          <w:lang w:eastAsia="en-US"/>
        </w:rPr>
        <w:t xml:space="preserve"> .....................................................................................................................</w:t>
      </w:r>
    </w:p>
    <w:p w14:paraId="0066DB74" w14:textId="3B6C9D44" w:rsidR="0036300D" w:rsidRPr="00942E28" w:rsidRDefault="00224D52" w:rsidP="00942E28">
      <w:pPr>
        <w:spacing w:after="120" w:line="240" w:lineRule="auto"/>
        <w:ind w:firstLine="720"/>
        <w:jc w:val="both"/>
        <w:rPr>
          <w:color w:val="auto"/>
          <w:sz w:val="20"/>
          <w:szCs w:val="20"/>
          <w:lang w:eastAsia="en-US"/>
        </w:rPr>
      </w:pPr>
      <w:r w:rsidRPr="00942E28">
        <w:rPr>
          <w:color w:val="auto"/>
          <w:sz w:val="20"/>
          <w:szCs w:val="20"/>
          <w:lang w:eastAsia="en-US"/>
        </w:rPr>
        <w:t xml:space="preserve">Nhóm sản phẩm, bao bì được hỗ trợ hoạt động tái chế: </w:t>
      </w:r>
      <w:r w:rsidR="0036300D" w:rsidRPr="00942E28">
        <w:rPr>
          <w:color w:val="auto"/>
          <w:sz w:val="20"/>
          <w:szCs w:val="20"/>
          <w:lang w:eastAsia="en-US"/>
        </w:rPr>
        <w:t>........................................................</w:t>
      </w:r>
    </w:p>
    <w:p w14:paraId="04FD8ED1" w14:textId="77777777" w:rsidR="00A77B3E" w:rsidRPr="00942E28" w:rsidRDefault="00224D52" w:rsidP="00942E28">
      <w:pPr>
        <w:spacing w:after="120" w:line="240" w:lineRule="auto"/>
        <w:ind w:firstLine="720"/>
        <w:jc w:val="both"/>
        <w:rPr>
          <w:color w:val="auto"/>
          <w:sz w:val="20"/>
          <w:szCs w:val="20"/>
        </w:rPr>
      </w:pPr>
      <w:r w:rsidRPr="00942E28">
        <w:rPr>
          <w:i/>
          <w:color w:val="auto"/>
          <w:sz w:val="20"/>
          <w:szCs w:val="20"/>
          <w:lang w:eastAsia="en-US"/>
        </w:rPr>
        <w:t>(Tên bên được hỗ trợ)</w:t>
      </w:r>
      <w:r w:rsidR="0047395B" w:rsidRPr="00942E28">
        <w:rPr>
          <w:color w:val="auto"/>
          <w:sz w:val="20"/>
          <w:szCs w:val="20"/>
          <w:lang w:eastAsia="en-US"/>
        </w:rPr>
        <w:t xml:space="preserve"> cập nhật tiến độ tái </w:t>
      </w:r>
      <w:r w:rsidRPr="00942E28">
        <w:rPr>
          <w:color w:val="auto"/>
          <w:sz w:val="20"/>
          <w:szCs w:val="20"/>
          <w:lang w:eastAsia="en-US"/>
        </w:rPr>
        <w:t>chế sản phẩm, bao bì theo hợp đồng hỗ trợ với Quỹ Bảo vệ môi trường Việt Nam Quý... như sau:</w:t>
      </w:r>
    </w:p>
    <w:p w14:paraId="0E5C98B5" w14:textId="77777777" w:rsidR="00A77B3E" w:rsidRPr="00942E28" w:rsidRDefault="00224D52" w:rsidP="00942E28">
      <w:pPr>
        <w:spacing w:after="120" w:line="240" w:lineRule="auto"/>
        <w:ind w:firstLine="720"/>
        <w:jc w:val="both"/>
        <w:rPr>
          <w:b/>
          <w:color w:val="auto"/>
          <w:sz w:val="20"/>
          <w:szCs w:val="20"/>
        </w:rPr>
      </w:pPr>
      <w:r w:rsidRPr="00942E28">
        <w:rPr>
          <w:b/>
          <w:color w:val="auto"/>
          <w:sz w:val="20"/>
          <w:szCs w:val="20"/>
          <w:lang w:eastAsia="en-US"/>
        </w:rPr>
        <w:t>1. Cập nhật tình hình thu gom và tái chế trong quý (dành cho bên được hỗ trợ là đơn vị tái chế)</w:t>
      </w:r>
    </w:p>
    <w:p w14:paraId="115B231F" w14:textId="77777777" w:rsidR="00A77B3E" w:rsidRPr="00942E28" w:rsidRDefault="0047395B" w:rsidP="00942E28">
      <w:pPr>
        <w:spacing w:after="120" w:line="240" w:lineRule="auto"/>
        <w:ind w:firstLine="720"/>
        <w:jc w:val="both"/>
        <w:rPr>
          <w:b/>
          <w:color w:val="auto"/>
          <w:sz w:val="20"/>
          <w:szCs w:val="20"/>
        </w:rPr>
      </w:pPr>
      <w:r w:rsidRPr="00942E28">
        <w:rPr>
          <w:b/>
          <w:color w:val="auto"/>
          <w:sz w:val="20"/>
          <w:szCs w:val="20"/>
          <w:lang w:eastAsia="en-US"/>
        </w:rPr>
        <w:t>BẢNG CẬP NHẬT TÌNH HÌNH THU GOM TRONG QUÝ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0" w:type="dxa"/>
        </w:tblCellMar>
        <w:tblLook w:val="00A0" w:firstRow="1" w:lastRow="0" w:firstColumn="1" w:lastColumn="0" w:noHBand="0" w:noVBand="0"/>
      </w:tblPr>
      <w:tblGrid>
        <w:gridCol w:w="713"/>
        <w:gridCol w:w="2139"/>
        <w:gridCol w:w="2391"/>
        <w:gridCol w:w="2094"/>
        <w:gridCol w:w="1679"/>
      </w:tblGrid>
      <w:tr w:rsidR="00A77B3E" w:rsidRPr="00942E28" w14:paraId="08B1B260" w14:textId="77777777">
        <w:tc>
          <w:tcPr>
            <w:tcW w:w="396" w:type="pct"/>
            <w:tcMar>
              <w:top w:w="0" w:type="dxa"/>
              <w:left w:w="0" w:type="dxa"/>
              <w:bottom w:w="0" w:type="dxa"/>
              <w:right w:w="0" w:type="dxa"/>
            </w:tcMar>
          </w:tcPr>
          <w:p w14:paraId="705F14DE"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TT</w:t>
            </w:r>
          </w:p>
        </w:tc>
        <w:tc>
          <w:tcPr>
            <w:tcW w:w="1186" w:type="pct"/>
            <w:tcMar>
              <w:top w:w="0" w:type="dxa"/>
              <w:left w:w="0" w:type="dxa"/>
              <w:bottom w:w="0" w:type="dxa"/>
              <w:right w:w="0" w:type="dxa"/>
            </w:tcMar>
          </w:tcPr>
          <w:p w14:paraId="0AB07E7A"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Nhóm sản phẩm, bao bì</w:t>
            </w:r>
          </w:p>
        </w:tc>
        <w:tc>
          <w:tcPr>
            <w:tcW w:w="1326" w:type="pct"/>
            <w:tcMar>
              <w:top w:w="0" w:type="dxa"/>
              <w:left w:w="0" w:type="dxa"/>
              <w:bottom w:w="0" w:type="dxa"/>
              <w:right w:w="0" w:type="dxa"/>
            </w:tcMar>
          </w:tcPr>
          <w:p w14:paraId="2FF0C6E4"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Tổng khối lượng đã thu gom trong quý</w:t>
            </w:r>
            <w:r w:rsidR="006A356D" w:rsidRPr="00942E28">
              <w:rPr>
                <w:b/>
                <w:color w:val="auto"/>
                <w:sz w:val="20"/>
                <w:szCs w:val="20"/>
                <w:lang w:eastAsia="en-US"/>
              </w:rPr>
              <w:br/>
            </w:r>
            <w:r w:rsidR="006A356D" w:rsidRPr="00942E28">
              <w:rPr>
                <w:color w:val="auto"/>
                <w:sz w:val="20"/>
                <w:szCs w:val="20"/>
                <w:lang w:eastAsia="en-US"/>
              </w:rPr>
              <w:t>(kg)</w:t>
            </w:r>
          </w:p>
        </w:tc>
        <w:tc>
          <w:tcPr>
            <w:tcW w:w="1161" w:type="pct"/>
            <w:tcMar>
              <w:top w:w="0" w:type="dxa"/>
              <w:left w:w="0" w:type="dxa"/>
              <w:bottom w:w="0" w:type="dxa"/>
              <w:right w:w="0" w:type="dxa"/>
            </w:tcMar>
          </w:tcPr>
          <w:p w14:paraId="430AF7FD" w14:textId="77777777" w:rsidR="00A77B3E" w:rsidRPr="00942E28" w:rsidRDefault="006A356D" w:rsidP="005D58F7">
            <w:pPr>
              <w:spacing w:line="240" w:lineRule="auto"/>
              <w:jc w:val="center"/>
              <w:rPr>
                <w:b/>
                <w:color w:val="auto"/>
                <w:sz w:val="20"/>
                <w:szCs w:val="20"/>
                <w:lang w:eastAsia="en-US"/>
              </w:rPr>
            </w:pPr>
            <w:r w:rsidRPr="00942E28">
              <w:rPr>
                <w:b/>
                <w:color w:val="auto"/>
                <w:sz w:val="20"/>
                <w:szCs w:val="20"/>
                <w:lang w:eastAsia="en-US"/>
              </w:rPr>
              <w:t>Khối lượng đã thu gom</w:t>
            </w:r>
            <w:r w:rsidRPr="00942E28">
              <w:rPr>
                <w:b/>
                <w:color w:val="auto"/>
                <w:sz w:val="20"/>
                <w:szCs w:val="20"/>
                <w:lang w:eastAsia="en-US"/>
              </w:rPr>
              <w:br/>
            </w:r>
            <w:r w:rsidR="00224D52" w:rsidRPr="00942E28">
              <w:rPr>
                <w:color w:val="auto"/>
                <w:sz w:val="20"/>
                <w:szCs w:val="20"/>
                <w:lang w:eastAsia="en-US"/>
              </w:rPr>
              <w:t>(kg)</w:t>
            </w:r>
          </w:p>
        </w:tc>
        <w:tc>
          <w:tcPr>
            <w:tcW w:w="931" w:type="pct"/>
            <w:tcMar>
              <w:top w:w="0" w:type="dxa"/>
              <w:left w:w="0" w:type="dxa"/>
              <w:bottom w:w="0" w:type="dxa"/>
              <w:right w:w="0" w:type="dxa"/>
            </w:tcMar>
          </w:tcPr>
          <w:p w14:paraId="16D8729D"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Tên, mã số thuế đơn vị thu gom</w:t>
            </w:r>
          </w:p>
        </w:tc>
      </w:tr>
      <w:tr w:rsidR="00A77B3E" w:rsidRPr="00942E28" w14:paraId="28E4659D" w14:textId="77777777">
        <w:tc>
          <w:tcPr>
            <w:tcW w:w="396" w:type="pct"/>
            <w:tcMar>
              <w:top w:w="0" w:type="dxa"/>
              <w:left w:w="0" w:type="dxa"/>
              <w:bottom w:w="0" w:type="dxa"/>
              <w:right w:w="0" w:type="dxa"/>
            </w:tcMar>
          </w:tcPr>
          <w:p w14:paraId="2414CF57"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(1)</w:t>
            </w:r>
          </w:p>
        </w:tc>
        <w:tc>
          <w:tcPr>
            <w:tcW w:w="1186" w:type="pct"/>
            <w:tcMar>
              <w:top w:w="0" w:type="dxa"/>
              <w:left w:w="0" w:type="dxa"/>
              <w:bottom w:w="0" w:type="dxa"/>
              <w:right w:w="0" w:type="dxa"/>
            </w:tcMar>
          </w:tcPr>
          <w:p w14:paraId="4D62F480"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(2)</w:t>
            </w:r>
          </w:p>
        </w:tc>
        <w:tc>
          <w:tcPr>
            <w:tcW w:w="1326" w:type="pct"/>
            <w:tcMar>
              <w:top w:w="0" w:type="dxa"/>
              <w:left w:w="0" w:type="dxa"/>
              <w:bottom w:w="0" w:type="dxa"/>
              <w:right w:w="0" w:type="dxa"/>
            </w:tcMar>
          </w:tcPr>
          <w:p w14:paraId="684ABFAB"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(3)</w:t>
            </w:r>
          </w:p>
        </w:tc>
        <w:tc>
          <w:tcPr>
            <w:tcW w:w="1161" w:type="pct"/>
            <w:tcMar>
              <w:top w:w="0" w:type="dxa"/>
              <w:left w:w="0" w:type="dxa"/>
              <w:bottom w:w="0" w:type="dxa"/>
              <w:right w:w="0" w:type="dxa"/>
            </w:tcMar>
          </w:tcPr>
          <w:p w14:paraId="16A7F5EA"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(4)</w:t>
            </w:r>
          </w:p>
        </w:tc>
        <w:tc>
          <w:tcPr>
            <w:tcW w:w="931" w:type="pct"/>
            <w:tcMar>
              <w:top w:w="0" w:type="dxa"/>
              <w:left w:w="0" w:type="dxa"/>
              <w:bottom w:w="0" w:type="dxa"/>
              <w:right w:w="0" w:type="dxa"/>
            </w:tcMar>
          </w:tcPr>
          <w:p w14:paraId="4491CFF9"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(5)</w:t>
            </w:r>
          </w:p>
        </w:tc>
      </w:tr>
      <w:tr w:rsidR="00A77B3E" w:rsidRPr="00942E28" w14:paraId="0AB27F94" w14:textId="77777777">
        <w:tc>
          <w:tcPr>
            <w:tcW w:w="396" w:type="pct"/>
            <w:tcMar>
              <w:top w:w="0" w:type="dxa"/>
              <w:left w:w="0" w:type="dxa"/>
              <w:bottom w:w="0" w:type="dxa"/>
              <w:right w:w="0" w:type="dxa"/>
            </w:tcMar>
            <w:vAlign w:val="center"/>
          </w:tcPr>
          <w:p w14:paraId="5D1B0FED" w14:textId="77777777" w:rsidR="00A77B3E" w:rsidRPr="00942E28" w:rsidRDefault="00224D52" w:rsidP="005D58F7">
            <w:pPr>
              <w:spacing w:line="240" w:lineRule="auto"/>
              <w:jc w:val="center"/>
              <w:rPr>
                <w:color w:val="auto"/>
                <w:sz w:val="20"/>
                <w:szCs w:val="20"/>
                <w:lang w:eastAsia="en-US"/>
              </w:rPr>
            </w:pPr>
            <w:r w:rsidRPr="00942E28">
              <w:rPr>
                <w:color w:val="auto"/>
                <w:sz w:val="20"/>
                <w:szCs w:val="20"/>
                <w:lang w:eastAsia="en-US"/>
              </w:rPr>
              <w:t>1</w:t>
            </w:r>
          </w:p>
        </w:tc>
        <w:tc>
          <w:tcPr>
            <w:tcW w:w="1186" w:type="pct"/>
            <w:tcMar>
              <w:top w:w="0" w:type="dxa"/>
              <w:left w:w="0" w:type="dxa"/>
              <w:bottom w:w="0" w:type="dxa"/>
              <w:right w:w="0" w:type="dxa"/>
            </w:tcMar>
            <w:vAlign w:val="center"/>
          </w:tcPr>
          <w:p w14:paraId="723ED368" w14:textId="77777777" w:rsidR="00A77B3E" w:rsidRPr="00942E28" w:rsidRDefault="00224D52" w:rsidP="005D58F7">
            <w:pPr>
              <w:spacing w:line="240" w:lineRule="auto"/>
              <w:jc w:val="center"/>
              <w:rPr>
                <w:i/>
                <w:color w:val="auto"/>
                <w:sz w:val="20"/>
                <w:szCs w:val="20"/>
                <w:lang w:eastAsia="en-US"/>
              </w:rPr>
            </w:pPr>
            <w:r w:rsidRPr="00942E28">
              <w:rPr>
                <w:i/>
                <w:color w:val="auto"/>
                <w:sz w:val="20"/>
                <w:szCs w:val="20"/>
                <w:lang w:eastAsia="en-US"/>
              </w:rPr>
              <w:t>Ví dụ: A.1.2. bao bì giấy hỗn hợp đa lớp</w:t>
            </w:r>
          </w:p>
        </w:tc>
        <w:tc>
          <w:tcPr>
            <w:tcW w:w="1326" w:type="pct"/>
            <w:tcMar>
              <w:top w:w="0" w:type="dxa"/>
              <w:left w:w="0" w:type="dxa"/>
              <w:bottom w:w="0" w:type="dxa"/>
              <w:right w:w="0" w:type="dxa"/>
            </w:tcMar>
          </w:tcPr>
          <w:p w14:paraId="6F413497" w14:textId="77777777" w:rsidR="00A77B3E" w:rsidRPr="00942E28" w:rsidRDefault="00A77B3E" w:rsidP="005D58F7">
            <w:pPr>
              <w:spacing w:line="240" w:lineRule="auto"/>
              <w:jc w:val="center"/>
              <w:rPr>
                <w:color w:val="auto"/>
                <w:sz w:val="20"/>
                <w:szCs w:val="20"/>
                <w:lang w:eastAsia="en-US"/>
              </w:rPr>
            </w:pPr>
          </w:p>
        </w:tc>
        <w:tc>
          <w:tcPr>
            <w:tcW w:w="1161" w:type="pct"/>
            <w:tcMar>
              <w:top w:w="0" w:type="dxa"/>
              <w:left w:w="0" w:type="dxa"/>
              <w:bottom w:w="0" w:type="dxa"/>
              <w:right w:w="0" w:type="dxa"/>
            </w:tcMar>
          </w:tcPr>
          <w:p w14:paraId="338B6FC7" w14:textId="77777777" w:rsidR="00A77B3E" w:rsidRPr="00942E28" w:rsidRDefault="00A77B3E" w:rsidP="005D58F7">
            <w:pPr>
              <w:spacing w:line="240" w:lineRule="auto"/>
              <w:jc w:val="center"/>
              <w:rPr>
                <w:color w:val="auto"/>
                <w:sz w:val="20"/>
                <w:szCs w:val="20"/>
                <w:lang w:eastAsia="en-US"/>
              </w:rPr>
            </w:pPr>
          </w:p>
        </w:tc>
        <w:tc>
          <w:tcPr>
            <w:tcW w:w="931" w:type="pct"/>
            <w:tcMar>
              <w:top w:w="0" w:type="dxa"/>
              <w:left w:w="0" w:type="dxa"/>
              <w:bottom w:w="0" w:type="dxa"/>
              <w:right w:w="0" w:type="dxa"/>
            </w:tcMar>
          </w:tcPr>
          <w:p w14:paraId="074C06EE" w14:textId="77777777" w:rsidR="00A77B3E" w:rsidRPr="00942E28" w:rsidRDefault="00A77B3E" w:rsidP="005D58F7">
            <w:pPr>
              <w:spacing w:line="240" w:lineRule="auto"/>
              <w:jc w:val="center"/>
              <w:rPr>
                <w:color w:val="auto"/>
                <w:sz w:val="20"/>
                <w:szCs w:val="20"/>
                <w:lang w:eastAsia="en-US"/>
              </w:rPr>
            </w:pPr>
          </w:p>
        </w:tc>
      </w:tr>
      <w:tr w:rsidR="00A77B3E" w:rsidRPr="00942E28" w14:paraId="684B98F0" w14:textId="77777777">
        <w:tc>
          <w:tcPr>
            <w:tcW w:w="396" w:type="pct"/>
          </w:tcPr>
          <w:p w14:paraId="7CD4FD32" w14:textId="77777777" w:rsidR="00A77B3E" w:rsidRPr="00942E28" w:rsidRDefault="004064B0" w:rsidP="005D58F7">
            <w:pPr>
              <w:spacing w:line="240" w:lineRule="auto"/>
              <w:jc w:val="center"/>
              <w:rPr>
                <w:color w:val="auto"/>
                <w:sz w:val="20"/>
                <w:szCs w:val="20"/>
                <w:lang w:eastAsia="en-US"/>
              </w:rPr>
            </w:pPr>
            <w:r w:rsidRPr="00942E28">
              <w:rPr>
                <w:color w:val="auto"/>
                <w:sz w:val="20"/>
                <w:szCs w:val="20"/>
                <w:lang w:eastAsia="en-US"/>
              </w:rPr>
              <w:t>........</w:t>
            </w:r>
          </w:p>
        </w:tc>
        <w:tc>
          <w:tcPr>
            <w:tcW w:w="1186" w:type="pct"/>
          </w:tcPr>
          <w:p w14:paraId="12025C5B" w14:textId="77777777" w:rsidR="00A77B3E" w:rsidRPr="00942E28" w:rsidRDefault="00A77B3E" w:rsidP="005D58F7">
            <w:pPr>
              <w:spacing w:line="240" w:lineRule="auto"/>
              <w:jc w:val="center"/>
              <w:rPr>
                <w:color w:val="auto"/>
                <w:sz w:val="20"/>
                <w:szCs w:val="20"/>
                <w:lang w:eastAsia="en-US"/>
              </w:rPr>
            </w:pPr>
          </w:p>
        </w:tc>
        <w:tc>
          <w:tcPr>
            <w:tcW w:w="1326" w:type="pct"/>
          </w:tcPr>
          <w:p w14:paraId="7F9DC5D4" w14:textId="77777777" w:rsidR="00A77B3E" w:rsidRPr="00942E28" w:rsidRDefault="00A77B3E" w:rsidP="005D58F7">
            <w:pPr>
              <w:spacing w:line="240" w:lineRule="auto"/>
              <w:jc w:val="center"/>
              <w:rPr>
                <w:color w:val="auto"/>
                <w:sz w:val="20"/>
                <w:szCs w:val="20"/>
                <w:lang w:eastAsia="en-US"/>
              </w:rPr>
            </w:pPr>
          </w:p>
        </w:tc>
        <w:tc>
          <w:tcPr>
            <w:tcW w:w="1161" w:type="pct"/>
            <w:tcMar>
              <w:top w:w="0" w:type="dxa"/>
              <w:left w:w="0" w:type="dxa"/>
              <w:bottom w:w="0" w:type="dxa"/>
              <w:right w:w="0" w:type="dxa"/>
            </w:tcMar>
          </w:tcPr>
          <w:p w14:paraId="62BB4DC0" w14:textId="77777777" w:rsidR="00A77B3E" w:rsidRPr="00942E28" w:rsidRDefault="00A77B3E" w:rsidP="005D58F7">
            <w:pPr>
              <w:spacing w:line="240" w:lineRule="auto"/>
              <w:jc w:val="center"/>
              <w:rPr>
                <w:color w:val="auto"/>
                <w:sz w:val="20"/>
                <w:szCs w:val="20"/>
                <w:lang w:eastAsia="en-US"/>
              </w:rPr>
            </w:pPr>
          </w:p>
        </w:tc>
        <w:tc>
          <w:tcPr>
            <w:tcW w:w="931" w:type="pct"/>
            <w:tcMar>
              <w:top w:w="100" w:type="dxa"/>
              <w:left w:w="100" w:type="dxa"/>
              <w:bottom w:w="100" w:type="dxa"/>
              <w:right w:w="100" w:type="dxa"/>
            </w:tcMar>
          </w:tcPr>
          <w:p w14:paraId="46A2A2C7" w14:textId="77777777" w:rsidR="00A77B3E" w:rsidRPr="00942E28" w:rsidRDefault="00A77B3E" w:rsidP="005D58F7">
            <w:pPr>
              <w:spacing w:line="240" w:lineRule="auto"/>
              <w:jc w:val="center"/>
              <w:rPr>
                <w:color w:val="auto"/>
                <w:sz w:val="20"/>
                <w:szCs w:val="20"/>
                <w:lang w:eastAsia="en-US"/>
              </w:rPr>
            </w:pPr>
          </w:p>
        </w:tc>
      </w:tr>
    </w:tbl>
    <w:p w14:paraId="37371790" w14:textId="77777777" w:rsidR="00A77B3E" w:rsidRPr="00942E28" w:rsidRDefault="00224D52" w:rsidP="00942E28">
      <w:pPr>
        <w:spacing w:after="120" w:line="240" w:lineRule="auto"/>
        <w:ind w:firstLine="720"/>
        <w:jc w:val="both"/>
        <w:rPr>
          <w:b/>
          <w:i/>
          <w:color w:val="auto"/>
          <w:sz w:val="20"/>
          <w:szCs w:val="20"/>
        </w:rPr>
      </w:pPr>
      <w:r w:rsidRPr="00942E28">
        <w:rPr>
          <w:b/>
          <w:i/>
          <w:color w:val="auto"/>
          <w:sz w:val="20"/>
          <w:szCs w:val="20"/>
          <w:lang w:eastAsia="en-US"/>
        </w:rPr>
        <w:t>Ghi chú:</w:t>
      </w:r>
    </w:p>
    <w:p w14:paraId="578FCA20"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Cột (5): Kê khai tên, mã số thuế của đơn vị thu gom là tổ chức; trường hợp tự thực hiện thu gom hoặc thu gom từ cá nhân thì ghi tên, mã số thuế của bên được hỗ trợ.</w:t>
      </w:r>
    </w:p>
    <w:p w14:paraId="424A0D29" w14:textId="77777777" w:rsidR="00A77B3E" w:rsidRPr="00942E28" w:rsidRDefault="00224D52" w:rsidP="00942E28">
      <w:pPr>
        <w:spacing w:after="120" w:line="240" w:lineRule="auto"/>
        <w:ind w:firstLine="720"/>
        <w:jc w:val="both"/>
        <w:rPr>
          <w:b/>
          <w:color w:val="auto"/>
          <w:sz w:val="20"/>
          <w:szCs w:val="20"/>
        </w:rPr>
      </w:pPr>
      <w:r w:rsidRPr="00942E28">
        <w:rPr>
          <w:b/>
          <w:color w:val="auto"/>
          <w:sz w:val="20"/>
          <w:szCs w:val="20"/>
          <w:lang w:eastAsia="en-US"/>
        </w:rPr>
        <w:t>BẢNG CẬP NHẬT TÌNH HÌNH TÁI CHẾ TRONG QUÝ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0" w:type="dxa"/>
        </w:tblCellMar>
        <w:tblLook w:val="00A0" w:firstRow="1" w:lastRow="0" w:firstColumn="1" w:lastColumn="0" w:noHBand="0" w:noVBand="0"/>
      </w:tblPr>
      <w:tblGrid>
        <w:gridCol w:w="524"/>
        <w:gridCol w:w="1251"/>
        <w:gridCol w:w="1230"/>
        <w:gridCol w:w="1093"/>
        <w:gridCol w:w="934"/>
        <w:gridCol w:w="1275"/>
        <w:gridCol w:w="1230"/>
        <w:gridCol w:w="1479"/>
      </w:tblGrid>
      <w:tr w:rsidR="003A6D45" w:rsidRPr="00942E28" w14:paraId="619E1F0F" w14:textId="77777777">
        <w:tc>
          <w:tcPr>
            <w:tcW w:w="291" w:type="pct"/>
            <w:vMerge w:val="restart"/>
            <w:vAlign w:val="center"/>
          </w:tcPr>
          <w:p w14:paraId="2DE7A813" w14:textId="77777777" w:rsidR="003A6D45" w:rsidRPr="00942E28" w:rsidRDefault="003A6D45" w:rsidP="005D58F7">
            <w:pPr>
              <w:spacing w:line="240" w:lineRule="auto"/>
              <w:jc w:val="center"/>
              <w:rPr>
                <w:b/>
                <w:color w:val="auto"/>
                <w:sz w:val="20"/>
                <w:szCs w:val="20"/>
                <w:lang w:eastAsia="en-US"/>
              </w:rPr>
            </w:pPr>
            <w:r w:rsidRPr="00942E28">
              <w:rPr>
                <w:b/>
                <w:color w:val="auto"/>
                <w:sz w:val="20"/>
                <w:szCs w:val="20"/>
                <w:lang w:eastAsia="en-US"/>
              </w:rPr>
              <w:t>TT</w:t>
            </w:r>
          </w:p>
        </w:tc>
        <w:tc>
          <w:tcPr>
            <w:tcW w:w="694" w:type="pct"/>
            <w:vMerge w:val="restart"/>
            <w:vAlign w:val="center"/>
          </w:tcPr>
          <w:p w14:paraId="2B27B400" w14:textId="77777777" w:rsidR="003A6D45" w:rsidRPr="00942E28" w:rsidRDefault="003A6D45" w:rsidP="005D58F7">
            <w:pPr>
              <w:spacing w:line="240" w:lineRule="auto"/>
              <w:jc w:val="center"/>
              <w:rPr>
                <w:b/>
                <w:color w:val="auto"/>
                <w:sz w:val="20"/>
                <w:szCs w:val="20"/>
                <w:lang w:eastAsia="en-US"/>
              </w:rPr>
            </w:pPr>
            <w:r w:rsidRPr="00942E28">
              <w:rPr>
                <w:b/>
                <w:color w:val="auto"/>
                <w:sz w:val="20"/>
                <w:szCs w:val="20"/>
                <w:lang w:eastAsia="en-US"/>
              </w:rPr>
              <w:t>Nhóm sản phẩm, bao bì</w:t>
            </w:r>
          </w:p>
        </w:tc>
        <w:tc>
          <w:tcPr>
            <w:tcW w:w="682" w:type="pct"/>
            <w:vMerge w:val="restart"/>
            <w:vAlign w:val="center"/>
          </w:tcPr>
          <w:p w14:paraId="2D312856" w14:textId="77777777" w:rsidR="003A6D45" w:rsidRPr="00942E28" w:rsidRDefault="003A6D45" w:rsidP="005D58F7">
            <w:pPr>
              <w:spacing w:line="240" w:lineRule="auto"/>
              <w:jc w:val="center"/>
              <w:rPr>
                <w:b/>
                <w:color w:val="auto"/>
                <w:sz w:val="20"/>
                <w:szCs w:val="20"/>
                <w:lang w:eastAsia="en-US"/>
              </w:rPr>
            </w:pPr>
            <w:r w:rsidRPr="00942E28">
              <w:rPr>
                <w:b/>
                <w:color w:val="auto"/>
                <w:sz w:val="20"/>
                <w:szCs w:val="20"/>
                <w:lang w:eastAsia="en-US"/>
              </w:rPr>
              <w:t>Tổng khối lượng nhận tái chế của các hợp đồng</w:t>
            </w:r>
            <w:r w:rsidRPr="00942E28">
              <w:rPr>
                <w:b/>
                <w:color w:val="auto"/>
                <w:sz w:val="20"/>
                <w:szCs w:val="20"/>
                <w:lang w:eastAsia="en-US"/>
              </w:rPr>
              <w:br/>
            </w:r>
            <w:r w:rsidRPr="00942E28">
              <w:rPr>
                <w:color w:val="auto"/>
                <w:sz w:val="20"/>
                <w:szCs w:val="20"/>
                <w:lang w:eastAsia="en-US"/>
              </w:rPr>
              <w:t>(kg)</w:t>
            </w:r>
          </w:p>
        </w:tc>
        <w:tc>
          <w:tcPr>
            <w:tcW w:w="3334" w:type="pct"/>
            <w:gridSpan w:val="5"/>
            <w:vAlign w:val="center"/>
          </w:tcPr>
          <w:p w14:paraId="51E537E5" w14:textId="77777777" w:rsidR="003A6D45" w:rsidRPr="00942E28" w:rsidRDefault="003A6D45" w:rsidP="005D58F7">
            <w:pPr>
              <w:spacing w:line="240" w:lineRule="auto"/>
              <w:jc w:val="center"/>
              <w:rPr>
                <w:b/>
                <w:color w:val="auto"/>
                <w:sz w:val="20"/>
                <w:szCs w:val="20"/>
                <w:lang w:eastAsia="en-US"/>
              </w:rPr>
            </w:pPr>
            <w:r w:rsidRPr="00942E28">
              <w:rPr>
                <w:b/>
                <w:color w:val="auto"/>
                <w:sz w:val="20"/>
                <w:szCs w:val="20"/>
                <w:lang w:eastAsia="en-US"/>
              </w:rPr>
              <w:t>Kết quả thực hiện tái chế theo từng hợp đồng</w:t>
            </w:r>
          </w:p>
        </w:tc>
      </w:tr>
      <w:tr w:rsidR="003A6D45" w:rsidRPr="00942E28" w14:paraId="286A5E5F" w14:textId="77777777">
        <w:tc>
          <w:tcPr>
            <w:tcW w:w="291" w:type="pct"/>
            <w:vMerge/>
            <w:vAlign w:val="center"/>
          </w:tcPr>
          <w:p w14:paraId="0A1A7E9C" w14:textId="77777777" w:rsidR="003A6D45" w:rsidRPr="00942E28" w:rsidRDefault="003A6D45" w:rsidP="005D58F7">
            <w:pPr>
              <w:spacing w:line="240" w:lineRule="auto"/>
              <w:jc w:val="center"/>
              <w:rPr>
                <w:b/>
                <w:color w:val="auto"/>
                <w:sz w:val="20"/>
                <w:szCs w:val="20"/>
                <w:lang w:eastAsia="en-US"/>
              </w:rPr>
            </w:pPr>
          </w:p>
        </w:tc>
        <w:tc>
          <w:tcPr>
            <w:tcW w:w="694" w:type="pct"/>
            <w:vMerge/>
            <w:vAlign w:val="center"/>
          </w:tcPr>
          <w:p w14:paraId="3577D953" w14:textId="77777777" w:rsidR="003A6D45" w:rsidRPr="00942E28" w:rsidRDefault="003A6D45" w:rsidP="005D58F7">
            <w:pPr>
              <w:spacing w:line="240" w:lineRule="auto"/>
              <w:jc w:val="center"/>
              <w:rPr>
                <w:b/>
                <w:color w:val="auto"/>
                <w:sz w:val="20"/>
                <w:szCs w:val="20"/>
                <w:lang w:eastAsia="en-US"/>
              </w:rPr>
            </w:pPr>
          </w:p>
        </w:tc>
        <w:tc>
          <w:tcPr>
            <w:tcW w:w="682" w:type="pct"/>
            <w:vMerge/>
            <w:vAlign w:val="center"/>
          </w:tcPr>
          <w:p w14:paraId="51D916E6" w14:textId="77777777" w:rsidR="003A6D45" w:rsidRPr="00942E28" w:rsidRDefault="003A6D45" w:rsidP="005D58F7">
            <w:pPr>
              <w:spacing w:line="240" w:lineRule="auto"/>
              <w:jc w:val="center"/>
              <w:rPr>
                <w:b/>
                <w:color w:val="auto"/>
                <w:sz w:val="20"/>
                <w:szCs w:val="20"/>
                <w:lang w:eastAsia="en-US"/>
              </w:rPr>
            </w:pPr>
          </w:p>
        </w:tc>
        <w:tc>
          <w:tcPr>
            <w:tcW w:w="606" w:type="pct"/>
            <w:vAlign w:val="center"/>
          </w:tcPr>
          <w:p w14:paraId="105055EA" w14:textId="77777777" w:rsidR="003A6D45" w:rsidRPr="00942E28" w:rsidRDefault="003A6D45" w:rsidP="005D58F7">
            <w:pPr>
              <w:spacing w:line="240" w:lineRule="auto"/>
              <w:jc w:val="center"/>
              <w:rPr>
                <w:b/>
                <w:color w:val="auto"/>
                <w:sz w:val="20"/>
                <w:szCs w:val="20"/>
                <w:lang w:eastAsia="en-US"/>
              </w:rPr>
            </w:pPr>
            <w:r w:rsidRPr="00942E28">
              <w:rPr>
                <w:b/>
                <w:color w:val="auto"/>
                <w:sz w:val="20"/>
                <w:szCs w:val="20"/>
                <w:lang w:eastAsia="en-US"/>
              </w:rPr>
              <w:t>Khối lượng nhận tái chế theo hợp đồng</w:t>
            </w:r>
          </w:p>
        </w:tc>
        <w:tc>
          <w:tcPr>
            <w:tcW w:w="518" w:type="pct"/>
            <w:vAlign w:val="center"/>
          </w:tcPr>
          <w:p w14:paraId="74FCBC1C" w14:textId="77777777" w:rsidR="003A6D45" w:rsidRPr="00942E28" w:rsidRDefault="003A6D45" w:rsidP="005D58F7">
            <w:pPr>
              <w:spacing w:line="240" w:lineRule="auto"/>
              <w:jc w:val="center"/>
              <w:rPr>
                <w:b/>
                <w:color w:val="auto"/>
                <w:sz w:val="20"/>
                <w:szCs w:val="20"/>
                <w:lang w:eastAsia="en-US"/>
              </w:rPr>
            </w:pPr>
            <w:r w:rsidRPr="00942E28">
              <w:rPr>
                <w:b/>
                <w:color w:val="auto"/>
                <w:sz w:val="20"/>
                <w:szCs w:val="20"/>
                <w:lang w:eastAsia="en-US"/>
              </w:rPr>
              <w:t>Khối lượng đã tái chế</w:t>
            </w:r>
          </w:p>
        </w:tc>
        <w:tc>
          <w:tcPr>
            <w:tcW w:w="707" w:type="pct"/>
            <w:vAlign w:val="center"/>
          </w:tcPr>
          <w:p w14:paraId="1EC970AA" w14:textId="77777777" w:rsidR="003A6D45" w:rsidRPr="00942E28" w:rsidRDefault="003A6D45" w:rsidP="005D58F7">
            <w:pPr>
              <w:spacing w:line="240" w:lineRule="auto"/>
              <w:jc w:val="center"/>
              <w:rPr>
                <w:b/>
                <w:color w:val="auto"/>
                <w:sz w:val="20"/>
                <w:szCs w:val="20"/>
                <w:lang w:eastAsia="en-US"/>
              </w:rPr>
            </w:pPr>
            <w:r w:rsidRPr="00942E28">
              <w:rPr>
                <w:b/>
                <w:color w:val="auto"/>
                <w:sz w:val="20"/>
                <w:szCs w:val="20"/>
                <w:lang w:eastAsia="en-US"/>
              </w:rPr>
              <w:t>Giải pháp tái chế lựa chọn</w:t>
            </w:r>
          </w:p>
        </w:tc>
        <w:tc>
          <w:tcPr>
            <w:tcW w:w="682" w:type="pct"/>
            <w:vAlign w:val="center"/>
          </w:tcPr>
          <w:p w14:paraId="30F3F237" w14:textId="77777777" w:rsidR="003A6D45" w:rsidRPr="00942E28" w:rsidRDefault="003A6D45" w:rsidP="005D58F7">
            <w:pPr>
              <w:spacing w:line="240" w:lineRule="auto"/>
              <w:jc w:val="center"/>
              <w:rPr>
                <w:b/>
                <w:color w:val="auto"/>
                <w:sz w:val="20"/>
                <w:szCs w:val="20"/>
                <w:lang w:eastAsia="en-US"/>
              </w:rPr>
            </w:pPr>
            <w:r w:rsidRPr="00942E28">
              <w:rPr>
                <w:b/>
                <w:color w:val="auto"/>
                <w:sz w:val="20"/>
                <w:szCs w:val="20"/>
                <w:lang w:eastAsia="en-US"/>
              </w:rPr>
              <w:t>Sản phẩm sau tái chế</w:t>
            </w:r>
          </w:p>
        </w:tc>
        <w:tc>
          <w:tcPr>
            <w:tcW w:w="820" w:type="pct"/>
            <w:vAlign w:val="center"/>
          </w:tcPr>
          <w:p w14:paraId="199FF443" w14:textId="77777777" w:rsidR="003A6D45" w:rsidRPr="00942E28" w:rsidRDefault="003A6D45" w:rsidP="005D58F7">
            <w:pPr>
              <w:spacing w:line="240" w:lineRule="auto"/>
              <w:jc w:val="center"/>
              <w:rPr>
                <w:b/>
                <w:color w:val="auto"/>
                <w:sz w:val="20"/>
                <w:szCs w:val="20"/>
                <w:lang w:eastAsia="en-US"/>
              </w:rPr>
            </w:pPr>
            <w:r w:rsidRPr="00942E28">
              <w:rPr>
                <w:b/>
                <w:color w:val="auto"/>
                <w:sz w:val="20"/>
                <w:szCs w:val="20"/>
                <w:lang w:eastAsia="en-US"/>
              </w:rPr>
              <w:t>Số hợp đồng</w:t>
            </w:r>
          </w:p>
        </w:tc>
      </w:tr>
      <w:tr w:rsidR="00A77B3E" w:rsidRPr="00942E28" w14:paraId="2AA6DBC0" w14:textId="77777777">
        <w:tc>
          <w:tcPr>
            <w:tcW w:w="291" w:type="pct"/>
          </w:tcPr>
          <w:p w14:paraId="13B3268D"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(1)</w:t>
            </w:r>
          </w:p>
        </w:tc>
        <w:tc>
          <w:tcPr>
            <w:tcW w:w="694" w:type="pct"/>
          </w:tcPr>
          <w:p w14:paraId="5ADAA000"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(2)</w:t>
            </w:r>
          </w:p>
        </w:tc>
        <w:tc>
          <w:tcPr>
            <w:tcW w:w="682" w:type="pct"/>
          </w:tcPr>
          <w:p w14:paraId="1039035C"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(3)</w:t>
            </w:r>
          </w:p>
        </w:tc>
        <w:tc>
          <w:tcPr>
            <w:tcW w:w="606" w:type="pct"/>
          </w:tcPr>
          <w:p w14:paraId="76428E5A"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(4)</w:t>
            </w:r>
          </w:p>
        </w:tc>
        <w:tc>
          <w:tcPr>
            <w:tcW w:w="518" w:type="pct"/>
          </w:tcPr>
          <w:p w14:paraId="725BF9CB"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(5)</w:t>
            </w:r>
          </w:p>
        </w:tc>
        <w:tc>
          <w:tcPr>
            <w:tcW w:w="707" w:type="pct"/>
          </w:tcPr>
          <w:p w14:paraId="4D8ADE8D"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(6)</w:t>
            </w:r>
          </w:p>
        </w:tc>
        <w:tc>
          <w:tcPr>
            <w:tcW w:w="682" w:type="pct"/>
          </w:tcPr>
          <w:p w14:paraId="6388A029"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(7)</w:t>
            </w:r>
          </w:p>
        </w:tc>
        <w:tc>
          <w:tcPr>
            <w:tcW w:w="820" w:type="pct"/>
          </w:tcPr>
          <w:p w14:paraId="0B75360A"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(8)</w:t>
            </w:r>
          </w:p>
        </w:tc>
      </w:tr>
      <w:tr w:rsidR="00A77B3E" w:rsidRPr="00942E28" w14:paraId="057B5261" w14:textId="77777777">
        <w:tc>
          <w:tcPr>
            <w:tcW w:w="291" w:type="pct"/>
          </w:tcPr>
          <w:p w14:paraId="5E491E7A"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1</w:t>
            </w:r>
          </w:p>
        </w:tc>
        <w:tc>
          <w:tcPr>
            <w:tcW w:w="694" w:type="pct"/>
            <w:vAlign w:val="center"/>
          </w:tcPr>
          <w:p w14:paraId="36232455" w14:textId="77777777" w:rsidR="00A77B3E" w:rsidRPr="00942E28" w:rsidRDefault="00224D52" w:rsidP="005D58F7">
            <w:pPr>
              <w:spacing w:line="240" w:lineRule="auto"/>
              <w:jc w:val="center"/>
              <w:rPr>
                <w:i/>
                <w:color w:val="auto"/>
                <w:sz w:val="20"/>
                <w:szCs w:val="20"/>
                <w:lang w:eastAsia="en-US"/>
              </w:rPr>
            </w:pPr>
            <w:r w:rsidRPr="00942E28">
              <w:rPr>
                <w:i/>
                <w:color w:val="auto"/>
                <w:sz w:val="20"/>
                <w:szCs w:val="20"/>
                <w:lang w:eastAsia="en-US"/>
              </w:rPr>
              <w:t>Ví dụ:</w:t>
            </w:r>
            <w:r w:rsidR="003A6D45" w:rsidRPr="00942E28">
              <w:rPr>
                <w:i/>
                <w:color w:val="auto"/>
                <w:sz w:val="20"/>
                <w:szCs w:val="20"/>
                <w:lang w:eastAsia="en-US"/>
              </w:rPr>
              <w:t xml:space="preserve"> </w:t>
            </w:r>
            <w:r w:rsidRPr="00942E28">
              <w:rPr>
                <w:i/>
                <w:color w:val="auto"/>
                <w:sz w:val="20"/>
                <w:szCs w:val="20"/>
                <w:lang w:eastAsia="en-US"/>
              </w:rPr>
              <w:t>A.1.2. bao bì giấy hỗn hợp đa lớp</w:t>
            </w:r>
          </w:p>
        </w:tc>
        <w:tc>
          <w:tcPr>
            <w:tcW w:w="682" w:type="pct"/>
          </w:tcPr>
          <w:p w14:paraId="7D35ADF0" w14:textId="77777777" w:rsidR="00A77B3E" w:rsidRPr="00942E28" w:rsidRDefault="00A77B3E" w:rsidP="005D58F7">
            <w:pPr>
              <w:spacing w:line="240" w:lineRule="auto"/>
              <w:jc w:val="center"/>
              <w:rPr>
                <w:b/>
                <w:color w:val="auto"/>
                <w:sz w:val="20"/>
                <w:szCs w:val="20"/>
                <w:lang w:eastAsia="en-US"/>
              </w:rPr>
            </w:pPr>
          </w:p>
        </w:tc>
        <w:tc>
          <w:tcPr>
            <w:tcW w:w="606" w:type="pct"/>
          </w:tcPr>
          <w:p w14:paraId="0F5EC0F5" w14:textId="77777777" w:rsidR="00A77B3E" w:rsidRPr="00942E28" w:rsidRDefault="00A77B3E" w:rsidP="005D58F7">
            <w:pPr>
              <w:spacing w:line="240" w:lineRule="auto"/>
              <w:jc w:val="center"/>
              <w:rPr>
                <w:b/>
                <w:color w:val="auto"/>
                <w:sz w:val="20"/>
                <w:szCs w:val="20"/>
                <w:lang w:eastAsia="en-US"/>
              </w:rPr>
            </w:pPr>
          </w:p>
        </w:tc>
        <w:tc>
          <w:tcPr>
            <w:tcW w:w="518" w:type="pct"/>
          </w:tcPr>
          <w:p w14:paraId="411D38B7" w14:textId="77777777" w:rsidR="00A77B3E" w:rsidRPr="00942E28" w:rsidRDefault="00A77B3E" w:rsidP="005D58F7">
            <w:pPr>
              <w:spacing w:line="240" w:lineRule="auto"/>
              <w:jc w:val="center"/>
              <w:rPr>
                <w:b/>
                <w:color w:val="auto"/>
                <w:sz w:val="20"/>
                <w:szCs w:val="20"/>
                <w:lang w:eastAsia="en-US"/>
              </w:rPr>
            </w:pPr>
          </w:p>
        </w:tc>
        <w:tc>
          <w:tcPr>
            <w:tcW w:w="707" w:type="pct"/>
          </w:tcPr>
          <w:p w14:paraId="1915A9C9" w14:textId="77777777" w:rsidR="00A77B3E" w:rsidRPr="00942E28" w:rsidRDefault="00A77B3E" w:rsidP="005D58F7">
            <w:pPr>
              <w:spacing w:line="240" w:lineRule="auto"/>
              <w:jc w:val="center"/>
              <w:rPr>
                <w:b/>
                <w:color w:val="auto"/>
                <w:sz w:val="20"/>
                <w:szCs w:val="20"/>
                <w:lang w:eastAsia="en-US"/>
              </w:rPr>
            </w:pPr>
          </w:p>
        </w:tc>
        <w:tc>
          <w:tcPr>
            <w:tcW w:w="682" w:type="pct"/>
          </w:tcPr>
          <w:p w14:paraId="6F1F4DAC" w14:textId="77777777" w:rsidR="00A77B3E" w:rsidRPr="00942E28" w:rsidRDefault="00A77B3E" w:rsidP="005D58F7">
            <w:pPr>
              <w:spacing w:line="240" w:lineRule="auto"/>
              <w:jc w:val="center"/>
              <w:rPr>
                <w:b/>
                <w:color w:val="auto"/>
                <w:sz w:val="20"/>
                <w:szCs w:val="20"/>
                <w:lang w:eastAsia="en-US"/>
              </w:rPr>
            </w:pPr>
          </w:p>
        </w:tc>
        <w:tc>
          <w:tcPr>
            <w:tcW w:w="820" w:type="pct"/>
          </w:tcPr>
          <w:p w14:paraId="1EF3AE88" w14:textId="77777777" w:rsidR="00A77B3E" w:rsidRPr="00942E28" w:rsidRDefault="00A77B3E" w:rsidP="005D58F7">
            <w:pPr>
              <w:spacing w:line="240" w:lineRule="auto"/>
              <w:jc w:val="center"/>
              <w:rPr>
                <w:b/>
                <w:color w:val="auto"/>
                <w:sz w:val="20"/>
                <w:szCs w:val="20"/>
                <w:lang w:eastAsia="en-US"/>
              </w:rPr>
            </w:pPr>
          </w:p>
        </w:tc>
      </w:tr>
      <w:tr w:rsidR="00D217B8" w:rsidRPr="00942E28" w14:paraId="44D9F492" w14:textId="77777777">
        <w:tc>
          <w:tcPr>
            <w:tcW w:w="291" w:type="pct"/>
            <w:vMerge w:val="restart"/>
          </w:tcPr>
          <w:p w14:paraId="671404D7" w14:textId="77777777" w:rsidR="00D217B8" w:rsidRPr="00942E28" w:rsidRDefault="00D217B8" w:rsidP="005D58F7">
            <w:pPr>
              <w:spacing w:line="240" w:lineRule="auto"/>
              <w:jc w:val="center"/>
              <w:rPr>
                <w:b/>
                <w:color w:val="auto"/>
                <w:sz w:val="20"/>
                <w:szCs w:val="20"/>
                <w:lang w:eastAsia="en-US"/>
              </w:rPr>
            </w:pPr>
            <w:r w:rsidRPr="00942E28">
              <w:rPr>
                <w:b/>
                <w:color w:val="auto"/>
                <w:sz w:val="20"/>
                <w:szCs w:val="20"/>
                <w:lang w:eastAsia="en-US"/>
              </w:rPr>
              <w:t>.....</w:t>
            </w:r>
          </w:p>
        </w:tc>
        <w:tc>
          <w:tcPr>
            <w:tcW w:w="694" w:type="pct"/>
            <w:vMerge w:val="restart"/>
          </w:tcPr>
          <w:p w14:paraId="060A8F64" w14:textId="77777777" w:rsidR="00D217B8" w:rsidRPr="00942E28" w:rsidRDefault="00D217B8" w:rsidP="005D58F7">
            <w:pPr>
              <w:spacing w:line="240" w:lineRule="auto"/>
              <w:jc w:val="center"/>
              <w:rPr>
                <w:b/>
                <w:color w:val="auto"/>
                <w:sz w:val="20"/>
                <w:szCs w:val="20"/>
                <w:lang w:eastAsia="en-US"/>
              </w:rPr>
            </w:pPr>
          </w:p>
        </w:tc>
        <w:tc>
          <w:tcPr>
            <w:tcW w:w="682" w:type="pct"/>
            <w:vMerge w:val="restart"/>
          </w:tcPr>
          <w:p w14:paraId="5E2B964A" w14:textId="77777777" w:rsidR="00D217B8" w:rsidRPr="00942E28" w:rsidRDefault="00D217B8" w:rsidP="005D58F7">
            <w:pPr>
              <w:spacing w:line="240" w:lineRule="auto"/>
              <w:jc w:val="center"/>
              <w:rPr>
                <w:b/>
                <w:color w:val="auto"/>
                <w:sz w:val="20"/>
                <w:szCs w:val="20"/>
                <w:lang w:eastAsia="en-US"/>
              </w:rPr>
            </w:pPr>
          </w:p>
        </w:tc>
        <w:tc>
          <w:tcPr>
            <w:tcW w:w="606" w:type="pct"/>
          </w:tcPr>
          <w:p w14:paraId="4931801B" w14:textId="77777777" w:rsidR="00D217B8" w:rsidRPr="00942E28" w:rsidRDefault="00D217B8" w:rsidP="005D58F7">
            <w:pPr>
              <w:spacing w:line="240" w:lineRule="auto"/>
              <w:jc w:val="center"/>
              <w:rPr>
                <w:b/>
                <w:color w:val="auto"/>
                <w:sz w:val="20"/>
                <w:szCs w:val="20"/>
                <w:lang w:eastAsia="en-US"/>
              </w:rPr>
            </w:pPr>
          </w:p>
        </w:tc>
        <w:tc>
          <w:tcPr>
            <w:tcW w:w="518" w:type="pct"/>
          </w:tcPr>
          <w:p w14:paraId="0B0C62E1" w14:textId="77777777" w:rsidR="00D217B8" w:rsidRPr="00942E28" w:rsidRDefault="00D217B8" w:rsidP="005D58F7">
            <w:pPr>
              <w:spacing w:line="240" w:lineRule="auto"/>
              <w:jc w:val="center"/>
              <w:rPr>
                <w:b/>
                <w:color w:val="auto"/>
                <w:sz w:val="20"/>
                <w:szCs w:val="20"/>
                <w:lang w:eastAsia="en-US"/>
              </w:rPr>
            </w:pPr>
          </w:p>
        </w:tc>
        <w:tc>
          <w:tcPr>
            <w:tcW w:w="707" w:type="pct"/>
          </w:tcPr>
          <w:p w14:paraId="753A07C2" w14:textId="77777777" w:rsidR="00D217B8" w:rsidRPr="00942E28" w:rsidRDefault="00D217B8" w:rsidP="005D58F7">
            <w:pPr>
              <w:spacing w:line="240" w:lineRule="auto"/>
              <w:jc w:val="center"/>
              <w:rPr>
                <w:b/>
                <w:color w:val="auto"/>
                <w:sz w:val="20"/>
                <w:szCs w:val="20"/>
                <w:lang w:eastAsia="en-US"/>
              </w:rPr>
            </w:pPr>
          </w:p>
        </w:tc>
        <w:tc>
          <w:tcPr>
            <w:tcW w:w="682" w:type="pct"/>
          </w:tcPr>
          <w:p w14:paraId="4E489C41" w14:textId="77777777" w:rsidR="00D217B8" w:rsidRPr="00942E28" w:rsidRDefault="00D217B8" w:rsidP="005D58F7">
            <w:pPr>
              <w:spacing w:line="240" w:lineRule="auto"/>
              <w:jc w:val="center"/>
              <w:rPr>
                <w:b/>
                <w:color w:val="auto"/>
                <w:sz w:val="20"/>
                <w:szCs w:val="20"/>
                <w:lang w:eastAsia="en-US"/>
              </w:rPr>
            </w:pPr>
          </w:p>
        </w:tc>
        <w:tc>
          <w:tcPr>
            <w:tcW w:w="820" w:type="pct"/>
          </w:tcPr>
          <w:p w14:paraId="529F5057" w14:textId="77777777" w:rsidR="00D217B8" w:rsidRPr="00942E28" w:rsidRDefault="00D217B8" w:rsidP="005D58F7">
            <w:pPr>
              <w:spacing w:line="240" w:lineRule="auto"/>
              <w:jc w:val="center"/>
              <w:rPr>
                <w:b/>
                <w:color w:val="auto"/>
                <w:sz w:val="20"/>
                <w:szCs w:val="20"/>
                <w:lang w:eastAsia="en-US"/>
              </w:rPr>
            </w:pPr>
          </w:p>
        </w:tc>
      </w:tr>
      <w:tr w:rsidR="00D217B8" w:rsidRPr="00942E28" w14:paraId="3C5CDE79" w14:textId="77777777">
        <w:tc>
          <w:tcPr>
            <w:tcW w:w="291" w:type="pct"/>
            <w:vMerge/>
          </w:tcPr>
          <w:p w14:paraId="78884C25" w14:textId="77777777" w:rsidR="00D217B8" w:rsidRPr="00942E28" w:rsidRDefault="00D217B8" w:rsidP="005D58F7">
            <w:pPr>
              <w:spacing w:line="240" w:lineRule="auto"/>
              <w:jc w:val="center"/>
              <w:rPr>
                <w:b/>
                <w:color w:val="auto"/>
                <w:sz w:val="20"/>
                <w:szCs w:val="20"/>
                <w:lang w:eastAsia="en-US"/>
              </w:rPr>
            </w:pPr>
          </w:p>
        </w:tc>
        <w:tc>
          <w:tcPr>
            <w:tcW w:w="694" w:type="pct"/>
            <w:vMerge/>
          </w:tcPr>
          <w:p w14:paraId="1FDE0FBE" w14:textId="77777777" w:rsidR="00D217B8" w:rsidRPr="00942E28" w:rsidRDefault="00D217B8" w:rsidP="005D58F7">
            <w:pPr>
              <w:spacing w:line="240" w:lineRule="auto"/>
              <w:jc w:val="center"/>
              <w:rPr>
                <w:b/>
                <w:color w:val="auto"/>
                <w:sz w:val="20"/>
                <w:szCs w:val="20"/>
                <w:lang w:eastAsia="en-US"/>
              </w:rPr>
            </w:pPr>
          </w:p>
        </w:tc>
        <w:tc>
          <w:tcPr>
            <w:tcW w:w="682" w:type="pct"/>
            <w:vMerge/>
          </w:tcPr>
          <w:p w14:paraId="250EBFDF" w14:textId="77777777" w:rsidR="00D217B8" w:rsidRPr="00942E28" w:rsidRDefault="00D217B8" w:rsidP="005D58F7">
            <w:pPr>
              <w:spacing w:line="240" w:lineRule="auto"/>
              <w:jc w:val="center"/>
              <w:rPr>
                <w:b/>
                <w:color w:val="auto"/>
                <w:sz w:val="20"/>
                <w:szCs w:val="20"/>
                <w:lang w:eastAsia="en-US"/>
              </w:rPr>
            </w:pPr>
          </w:p>
        </w:tc>
        <w:tc>
          <w:tcPr>
            <w:tcW w:w="606" w:type="pct"/>
          </w:tcPr>
          <w:p w14:paraId="41E38B4E" w14:textId="77777777" w:rsidR="00D217B8" w:rsidRPr="00942E28" w:rsidRDefault="00D217B8" w:rsidP="005D58F7">
            <w:pPr>
              <w:spacing w:line="240" w:lineRule="auto"/>
              <w:jc w:val="center"/>
              <w:rPr>
                <w:b/>
                <w:color w:val="auto"/>
                <w:sz w:val="20"/>
                <w:szCs w:val="20"/>
                <w:lang w:eastAsia="en-US"/>
              </w:rPr>
            </w:pPr>
          </w:p>
        </w:tc>
        <w:tc>
          <w:tcPr>
            <w:tcW w:w="518" w:type="pct"/>
          </w:tcPr>
          <w:p w14:paraId="5163F924" w14:textId="77777777" w:rsidR="00D217B8" w:rsidRPr="00942E28" w:rsidRDefault="00D217B8" w:rsidP="005D58F7">
            <w:pPr>
              <w:spacing w:line="240" w:lineRule="auto"/>
              <w:jc w:val="center"/>
              <w:rPr>
                <w:b/>
                <w:color w:val="auto"/>
                <w:sz w:val="20"/>
                <w:szCs w:val="20"/>
                <w:lang w:eastAsia="en-US"/>
              </w:rPr>
            </w:pPr>
          </w:p>
        </w:tc>
        <w:tc>
          <w:tcPr>
            <w:tcW w:w="707" w:type="pct"/>
          </w:tcPr>
          <w:p w14:paraId="0359B0B3" w14:textId="77777777" w:rsidR="00D217B8" w:rsidRPr="00942E28" w:rsidRDefault="00D217B8" w:rsidP="005D58F7">
            <w:pPr>
              <w:spacing w:line="240" w:lineRule="auto"/>
              <w:jc w:val="center"/>
              <w:rPr>
                <w:b/>
                <w:color w:val="auto"/>
                <w:sz w:val="20"/>
                <w:szCs w:val="20"/>
                <w:lang w:eastAsia="en-US"/>
              </w:rPr>
            </w:pPr>
          </w:p>
        </w:tc>
        <w:tc>
          <w:tcPr>
            <w:tcW w:w="682" w:type="pct"/>
          </w:tcPr>
          <w:p w14:paraId="22DC759B" w14:textId="77777777" w:rsidR="00D217B8" w:rsidRPr="00942E28" w:rsidRDefault="00D217B8" w:rsidP="005D58F7">
            <w:pPr>
              <w:spacing w:line="240" w:lineRule="auto"/>
              <w:jc w:val="center"/>
              <w:rPr>
                <w:b/>
                <w:color w:val="auto"/>
                <w:sz w:val="20"/>
                <w:szCs w:val="20"/>
                <w:lang w:eastAsia="en-US"/>
              </w:rPr>
            </w:pPr>
          </w:p>
        </w:tc>
        <w:tc>
          <w:tcPr>
            <w:tcW w:w="820" w:type="pct"/>
          </w:tcPr>
          <w:p w14:paraId="7E988615" w14:textId="77777777" w:rsidR="00D217B8" w:rsidRPr="00942E28" w:rsidRDefault="00D217B8" w:rsidP="005D58F7">
            <w:pPr>
              <w:spacing w:line="240" w:lineRule="auto"/>
              <w:jc w:val="center"/>
              <w:rPr>
                <w:b/>
                <w:color w:val="auto"/>
                <w:sz w:val="20"/>
                <w:szCs w:val="20"/>
                <w:lang w:eastAsia="en-US"/>
              </w:rPr>
            </w:pPr>
          </w:p>
        </w:tc>
      </w:tr>
    </w:tbl>
    <w:p w14:paraId="51CF91C3" w14:textId="77777777" w:rsidR="00A77B3E" w:rsidRPr="00942E28" w:rsidRDefault="00224D52" w:rsidP="00942E28">
      <w:pPr>
        <w:spacing w:after="120" w:line="240" w:lineRule="auto"/>
        <w:ind w:firstLine="720"/>
        <w:jc w:val="both"/>
        <w:rPr>
          <w:b/>
          <w:color w:val="auto"/>
          <w:sz w:val="20"/>
          <w:szCs w:val="20"/>
        </w:rPr>
      </w:pPr>
      <w:r w:rsidRPr="00942E28">
        <w:rPr>
          <w:b/>
          <w:color w:val="auto"/>
          <w:sz w:val="20"/>
          <w:szCs w:val="20"/>
          <w:lang w:eastAsia="en-US"/>
        </w:rPr>
        <w:t>2. Cập nhật tình hình tổ chức thu gom và tái chế trong quý (dành cho bên được hỗ trợ là đơn vị tổ chức trách nhiệm tái chế)</w:t>
      </w:r>
    </w:p>
    <w:p w14:paraId="2317BC76" w14:textId="77777777" w:rsidR="00A77B3E" w:rsidRPr="00942E28" w:rsidRDefault="00D051A1" w:rsidP="00942E28">
      <w:pPr>
        <w:spacing w:after="120" w:line="240" w:lineRule="auto"/>
        <w:ind w:firstLine="720"/>
        <w:jc w:val="both"/>
        <w:rPr>
          <w:b/>
          <w:color w:val="auto"/>
          <w:sz w:val="20"/>
          <w:szCs w:val="20"/>
        </w:rPr>
      </w:pPr>
      <w:r w:rsidRPr="00942E28">
        <w:rPr>
          <w:b/>
          <w:color w:val="auto"/>
          <w:sz w:val="20"/>
          <w:szCs w:val="20"/>
          <w:lang w:eastAsia="en-US"/>
        </w:rPr>
        <w:t>BẢNG CẬP NHẬT TÌNH HÌNH TỔ CHỨC THU GOM TRONG QUÝ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0" w:type="dxa"/>
        </w:tblCellMar>
        <w:tblLook w:val="00A0" w:firstRow="1" w:lastRow="0" w:firstColumn="1" w:lastColumn="0" w:noHBand="0" w:noVBand="0"/>
      </w:tblPr>
      <w:tblGrid>
        <w:gridCol w:w="712"/>
        <w:gridCol w:w="2110"/>
        <w:gridCol w:w="2409"/>
        <w:gridCol w:w="2110"/>
        <w:gridCol w:w="1675"/>
      </w:tblGrid>
      <w:tr w:rsidR="00A77B3E" w:rsidRPr="00942E28" w14:paraId="75CBD998" w14:textId="77777777">
        <w:tc>
          <w:tcPr>
            <w:tcW w:w="395" w:type="pct"/>
            <w:tcMar>
              <w:top w:w="0" w:type="dxa"/>
              <w:left w:w="0" w:type="dxa"/>
              <w:bottom w:w="0" w:type="dxa"/>
              <w:right w:w="0" w:type="dxa"/>
            </w:tcMar>
          </w:tcPr>
          <w:p w14:paraId="60A5AD71"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TT</w:t>
            </w:r>
          </w:p>
        </w:tc>
        <w:tc>
          <w:tcPr>
            <w:tcW w:w="1170" w:type="pct"/>
            <w:tcMar>
              <w:top w:w="0" w:type="dxa"/>
              <w:left w:w="0" w:type="dxa"/>
              <w:bottom w:w="0" w:type="dxa"/>
              <w:right w:w="0" w:type="dxa"/>
            </w:tcMar>
          </w:tcPr>
          <w:p w14:paraId="4EFBB931"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Nhóm sản phẩm, bao bì</w:t>
            </w:r>
          </w:p>
        </w:tc>
        <w:tc>
          <w:tcPr>
            <w:tcW w:w="1336" w:type="pct"/>
            <w:tcMar>
              <w:top w:w="0" w:type="dxa"/>
              <w:left w:w="0" w:type="dxa"/>
              <w:bottom w:w="0" w:type="dxa"/>
              <w:right w:w="0" w:type="dxa"/>
            </w:tcMar>
          </w:tcPr>
          <w:p w14:paraId="29FC7148"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Tổng khối lượng đã thu gom trong quý</w:t>
            </w:r>
            <w:r w:rsidR="00AD47CB" w:rsidRPr="00942E28">
              <w:rPr>
                <w:b/>
                <w:color w:val="auto"/>
                <w:sz w:val="20"/>
                <w:szCs w:val="20"/>
                <w:lang w:eastAsia="en-US"/>
              </w:rPr>
              <w:br/>
            </w:r>
            <w:r w:rsidRPr="00942E28">
              <w:rPr>
                <w:color w:val="auto"/>
                <w:sz w:val="20"/>
                <w:szCs w:val="20"/>
                <w:lang w:eastAsia="en-US"/>
              </w:rPr>
              <w:t>(kg)</w:t>
            </w:r>
          </w:p>
        </w:tc>
        <w:tc>
          <w:tcPr>
            <w:tcW w:w="1170" w:type="pct"/>
            <w:tcMar>
              <w:top w:w="0" w:type="dxa"/>
              <w:left w:w="0" w:type="dxa"/>
              <w:bottom w:w="0" w:type="dxa"/>
              <w:right w:w="0" w:type="dxa"/>
            </w:tcMar>
          </w:tcPr>
          <w:p w14:paraId="5492A0E2"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Khối lượng đã thu gom</w:t>
            </w:r>
            <w:r w:rsidR="00AD47CB" w:rsidRPr="00942E28">
              <w:rPr>
                <w:b/>
                <w:color w:val="auto"/>
                <w:sz w:val="20"/>
                <w:szCs w:val="20"/>
                <w:lang w:eastAsia="en-US"/>
              </w:rPr>
              <w:br/>
            </w:r>
            <w:r w:rsidR="00AD47CB" w:rsidRPr="00942E28">
              <w:rPr>
                <w:color w:val="auto"/>
                <w:sz w:val="20"/>
                <w:szCs w:val="20"/>
                <w:lang w:eastAsia="en-US"/>
              </w:rPr>
              <w:t>(kg)</w:t>
            </w:r>
          </w:p>
        </w:tc>
        <w:tc>
          <w:tcPr>
            <w:tcW w:w="929" w:type="pct"/>
            <w:tcMar>
              <w:top w:w="0" w:type="dxa"/>
              <w:left w:w="0" w:type="dxa"/>
              <w:bottom w:w="0" w:type="dxa"/>
              <w:right w:w="0" w:type="dxa"/>
            </w:tcMar>
          </w:tcPr>
          <w:p w14:paraId="1832F41E"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Tên, mã số thuế đơn vị thu gom</w:t>
            </w:r>
          </w:p>
        </w:tc>
      </w:tr>
      <w:tr w:rsidR="00A77B3E" w:rsidRPr="00942E28" w14:paraId="5DE615A1" w14:textId="77777777">
        <w:tc>
          <w:tcPr>
            <w:tcW w:w="395" w:type="pct"/>
            <w:tcMar>
              <w:top w:w="0" w:type="dxa"/>
              <w:left w:w="0" w:type="dxa"/>
              <w:bottom w:w="0" w:type="dxa"/>
              <w:right w:w="0" w:type="dxa"/>
            </w:tcMar>
          </w:tcPr>
          <w:p w14:paraId="28678CFD"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(1)</w:t>
            </w:r>
          </w:p>
        </w:tc>
        <w:tc>
          <w:tcPr>
            <w:tcW w:w="1170" w:type="pct"/>
            <w:tcMar>
              <w:top w:w="0" w:type="dxa"/>
              <w:left w:w="0" w:type="dxa"/>
              <w:bottom w:w="0" w:type="dxa"/>
              <w:right w:w="0" w:type="dxa"/>
            </w:tcMar>
          </w:tcPr>
          <w:p w14:paraId="279887A0"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(2)</w:t>
            </w:r>
          </w:p>
        </w:tc>
        <w:tc>
          <w:tcPr>
            <w:tcW w:w="1336" w:type="pct"/>
            <w:tcMar>
              <w:top w:w="0" w:type="dxa"/>
              <w:left w:w="0" w:type="dxa"/>
              <w:bottom w:w="0" w:type="dxa"/>
              <w:right w:w="0" w:type="dxa"/>
            </w:tcMar>
          </w:tcPr>
          <w:p w14:paraId="2197C411"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(3)</w:t>
            </w:r>
          </w:p>
        </w:tc>
        <w:tc>
          <w:tcPr>
            <w:tcW w:w="1170" w:type="pct"/>
            <w:tcMar>
              <w:top w:w="0" w:type="dxa"/>
              <w:left w:w="0" w:type="dxa"/>
              <w:bottom w:w="0" w:type="dxa"/>
              <w:right w:w="0" w:type="dxa"/>
            </w:tcMar>
          </w:tcPr>
          <w:p w14:paraId="564989D4"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(4)</w:t>
            </w:r>
          </w:p>
        </w:tc>
        <w:tc>
          <w:tcPr>
            <w:tcW w:w="929" w:type="pct"/>
            <w:tcMar>
              <w:top w:w="0" w:type="dxa"/>
              <w:left w:w="0" w:type="dxa"/>
              <w:bottom w:w="0" w:type="dxa"/>
              <w:right w:w="0" w:type="dxa"/>
            </w:tcMar>
          </w:tcPr>
          <w:p w14:paraId="5E39790F"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(5)</w:t>
            </w:r>
          </w:p>
        </w:tc>
      </w:tr>
      <w:tr w:rsidR="004B4939" w:rsidRPr="00942E28" w14:paraId="454A1C9C" w14:textId="77777777">
        <w:tc>
          <w:tcPr>
            <w:tcW w:w="395" w:type="pct"/>
            <w:vMerge w:val="restart"/>
            <w:tcMar>
              <w:top w:w="0" w:type="dxa"/>
              <w:left w:w="0" w:type="dxa"/>
              <w:bottom w:w="0" w:type="dxa"/>
              <w:right w:w="0" w:type="dxa"/>
            </w:tcMar>
            <w:vAlign w:val="center"/>
          </w:tcPr>
          <w:p w14:paraId="5ED8B1E1" w14:textId="77777777" w:rsidR="004B4939" w:rsidRPr="00942E28" w:rsidRDefault="004B4939" w:rsidP="005D58F7">
            <w:pPr>
              <w:spacing w:line="240" w:lineRule="auto"/>
              <w:jc w:val="center"/>
              <w:rPr>
                <w:color w:val="auto"/>
                <w:sz w:val="20"/>
                <w:szCs w:val="20"/>
                <w:lang w:eastAsia="en-US"/>
              </w:rPr>
            </w:pPr>
            <w:r w:rsidRPr="00942E28">
              <w:rPr>
                <w:color w:val="auto"/>
                <w:sz w:val="20"/>
                <w:szCs w:val="20"/>
                <w:lang w:eastAsia="en-US"/>
              </w:rPr>
              <w:t>1</w:t>
            </w:r>
          </w:p>
        </w:tc>
        <w:tc>
          <w:tcPr>
            <w:tcW w:w="1170" w:type="pct"/>
            <w:vMerge w:val="restart"/>
            <w:tcMar>
              <w:top w:w="0" w:type="dxa"/>
              <w:left w:w="0" w:type="dxa"/>
              <w:bottom w:w="0" w:type="dxa"/>
              <w:right w:w="0" w:type="dxa"/>
            </w:tcMar>
            <w:vAlign w:val="center"/>
          </w:tcPr>
          <w:p w14:paraId="3A2CF043" w14:textId="77777777" w:rsidR="004B4939" w:rsidRPr="00942E28" w:rsidRDefault="004B4939" w:rsidP="005D58F7">
            <w:pPr>
              <w:spacing w:line="240" w:lineRule="auto"/>
              <w:jc w:val="center"/>
              <w:rPr>
                <w:i/>
                <w:color w:val="auto"/>
                <w:sz w:val="20"/>
                <w:szCs w:val="20"/>
                <w:lang w:eastAsia="en-US"/>
              </w:rPr>
            </w:pPr>
            <w:r w:rsidRPr="00942E28">
              <w:rPr>
                <w:i/>
                <w:color w:val="auto"/>
                <w:sz w:val="20"/>
                <w:szCs w:val="20"/>
                <w:lang w:eastAsia="en-US"/>
              </w:rPr>
              <w:t>Ví dụ: A.1.2. bao bì giấy hỗn hợp đa lớp</w:t>
            </w:r>
          </w:p>
        </w:tc>
        <w:tc>
          <w:tcPr>
            <w:tcW w:w="1336" w:type="pct"/>
            <w:vMerge w:val="restart"/>
            <w:tcMar>
              <w:top w:w="0" w:type="dxa"/>
              <w:left w:w="0" w:type="dxa"/>
              <w:bottom w:w="0" w:type="dxa"/>
              <w:right w:w="0" w:type="dxa"/>
            </w:tcMar>
          </w:tcPr>
          <w:p w14:paraId="690A06EA" w14:textId="77777777" w:rsidR="004B4939" w:rsidRPr="00942E28" w:rsidRDefault="004B4939" w:rsidP="005D58F7">
            <w:pPr>
              <w:spacing w:line="240" w:lineRule="auto"/>
              <w:jc w:val="center"/>
              <w:rPr>
                <w:b/>
                <w:color w:val="auto"/>
                <w:sz w:val="20"/>
                <w:szCs w:val="20"/>
                <w:lang w:eastAsia="en-US"/>
              </w:rPr>
            </w:pPr>
          </w:p>
        </w:tc>
        <w:tc>
          <w:tcPr>
            <w:tcW w:w="1170" w:type="pct"/>
            <w:tcMar>
              <w:top w:w="0" w:type="dxa"/>
              <w:left w:w="0" w:type="dxa"/>
              <w:bottom w:w="0" w:type="dxa"/>
              <w:right w:w="0" w:type="dxa"/>
            </w:tcMar>
          </w:tcPr>
          <w:p w14:paraId="40B83146" w14:textId="77777777" w:rsidR="004B4939" w:rsidRPr="00942E28" w:rsidRDefault="004B4939" w:rsidP="005D58F7">
            <w:pPr>
              <w:spacing w:line="240" w:lineRule="auto"/>
              <w:jc w:val="center"/>
              <w:rPr>
                <w:b/>
                <w:color w:val="auto"/>
                <w:sz w:val="20"/>
                <w:szCs w:val="20"/>
                <w:lang w:eastAsia="en-US"/>
              </w:rPr>
            </w:pPr>
          </w:p>
        </w:tc>
        <w:tc>
          <w:tcPr>
            <w:tcW w:w="929" w:type="pct"/>
            <w:tcMar>
              <w:top w:w="0" w:type="dxa"/>
              <w:left w:w="0" w:type="dxa"/>
              <w:bottom w:w="0" w:type="dxa"/>
              <w:right w:w="0" w:type="dxa"/>
            </w:tcMar>
          </w:tcPr>
          <w:p w14:paraId="75472457" w14:textId="77777777" w:rsidR="004B4939" w:rsidRPr="00942E28" w:rsidRDefault="004B4939" w:rsidP="005D58F7">
            <w:pPr>
              <w:spacing w:line="240" w:lineRule="auto"/>
              <w:jc w:val="center"/>
              <w:rPr>
                <w:b/>
                <w:color w:val="auto"/>
                <w:sz w:val="20"/>
                <w:szCs w:val="20"/>
                <w:lang w:eastAsia="en-US"/>
              </w:rPr>
            </w:pPr>
          </w:p>
        </w:tc>
      </w:tr>
      <w:tr w:rsidR="004B4939" w:rsidRPr="00942E28" w14:paraId="2FED61E6" w14:textId="77777777">
        <w:tc>
          <w:tcPr>
            <w:tcW w:w="395" w:type="pct"/>
            <w:vMerge/>
          </w:tcPr>
          <w:p w14:paraId="47386204" w14:textId="77777777" w:rsidR="004B4939" w:rsidRPr="00942E28" w:rsidRDefault="004B4939" w:rsidP="005D58F7">
            <w:pPr>
              <w:spacing w:line="240" w:lineRule="auto"/>
              <w:jc w:val="center"/>
              <w:rPr>
                <w:b/>
                <w:color w:val="auto"/>
                <w:sz w:val="20"/>
                <w:szCs w:val="20"/>
                <w:lang w:eastAsia="en-US"/>
              </w:rPr>
            </w:pPr>
          </w:p>
        </w:tc>
        <w:tc>
          <w:tcPr>
            <w:tcW w:w="1170" w:type="pct"/>
            <w:vMerge/>
          </w:tcPr>
          <w:p w14:paraId="59150905" w14:textId="77777777" w:rsidR="004B4939" w:rsidRPr="00942E28" w:rsidRDefault="004B4939" w:rsidP="005D58F7">
            <w:pPr>
              <w:spacing w:line="240" w:lineRule="auto"/>
              <w:jc w:val="center"/>
              <w:rPr>
                <w:b/>
                <w:color w:val="auto"/>
                <w:sz w:val="20"/>
                <w:szCs w:val="20"/>
                <w:lang w:eastAsia="en-US"/>
              </w:rPr>
            </w:pPr>
          </w:p>
        </w:tc>
        <w:tc>
          <w:tcPr>
            <w:tcW w:w="1336" w:type="pct"/>
            <w:vMerge/>
          </w:tcPr>
          <w:p w14:paraId="1707EF4B" w14:textId="77777777" w:rsidR="004B4939" w:rsidRPr="00942E28" w:rsidRDefault="004B4939" w:rsidP="005D58F7">
            <w:pPr>
              <w:spacing w:line="240" w:lineRule="auto"/>
              <w:jc w:val="center"/>
              <w:rPr>
                <w:b/>
                <w:color w:val="auto"/>
                <w:sz w:val="20"/>
                <w:szCs w:val="20"/>
                <w:lang w:eastAsia="en-US"/>
              </w:rPr>
            </w:pPr>
          </w:p>
        </w:tc>
        <w:tc>
          <w:tcPr>
            <w:tcW w:w="1170" w:type="pct"/>
            <w:tcMar>
              <w:top w:w="0" w:type="dxa"/>
              <w:left w:w="0" w:type="dxa"/>
              <w:bottom w:w="0" w:type="dxa"/>
              <w:right w:w="0" w:type="dxa"/>
            </w:tcMar>
          </w:tcPr>
          <w:p w14:paraId="2673C7FF" w14:textId="77777777" w:rsidR="004B4939" w:rsidRPr="00942E28" w:rsidRDefault="004B4939" w:rsidP="005D58F7">
            <w:pPr>
              <w:spacing w:line="240" w:lineRule="auto"/>
              <w:jc w:val="center"/>
              <w:rPr>
                <w:b/>
                <w:color w:val="auto"/>
                <w:sz w:val="20"/>
                <w:szCs w:val="20"/>
                <w:lang w:eastAsia="en-US"/>
              </w:rPr>
            </w:pPr>
          </w:p>
        </w:tc>
        <w:tc>
          <w:tcPr>
            <w:tcW w:w="929" w:type="pct"/>
            <w:tcMar>
              <w:top w:w="100" w:type="dxa"/>
              <w:left w:w="100" w:type="dxa"/>
              <w:bottom w:w="100" w:type="dxa"/>
              <w:right w:w="100" w:type="dxa"/>
            </w:tcMar>
          </w:tcPr>
          <w:p w14:paraId="42CC3A82" w14:textId="77777777" w:rsidR="004B4939" w:rsidRPr="00942E28" w:rsidRDefault="004B4939" w:rsidP="005D58F7">
            <w:pPr>
              <w:spacing w:line="240" w:lineRule="auto"/>
              <w:jc w:val="center"/>
              <w:rPr>
                <w:b/>
                <w:color w:val="auto"/>
                <w:sz w:val="20"/>
                <w:szCs w:val="20"/>
                <w:lang w:eastAsia="en-US"/>
              </w:rPr>
            </w:pPr>
          </w:p>
        </w:tc>
      </w:tr>
      <w:tr w:rsidR="00A77B3E" w:rsidRPr="00942E28" w14:paraId="28FD1E53" w14:textId="77777777">
        <w:tc>
          <w:tcPr>
            <w:tcW w:w="395" w:type="pct"/>
            <w:tcMar>
              <w:top w:w="0" w:type="dxa"/>
              <w:left w:w="0" w:type="dxa"/>
              <w:bottom w:w="0" w:type="dxa"/>
              <w:right w:w="0" w:type="dxa"/>
            </w:tcMar>
          </w:tcPr>
          <w:p w14:paraId="40D171C5" w14:textId="77777777" w:rsidR="00A77B3E" w:rsidRPr="00942E28" w:rsidRDefault="004B4939" w:rsidP="005D58F7">
            <w:pPr>
              <w:spacing w:line="240" w:lineRule="auto"/>
              <w:jc w:val="center"/>
              <w:rPr>
                <w:b/>
                <w:color w:val="auto"/>
                <w:sz w:val="20"/>
                <w:szCs w:val="20"/>
                <w:lang w:eastAsia="en-US"/>
              </w:rPr>
            </w:pPr>
            <w:r w:rsidRPr="00942E28">
              <w:rPr>
                <w:b/>
                <w:color w:val="auto"/>
                <w:sz w:val="20"/>
                <w:szCs w:val="20"/>
                <w:lang w:eastAsia="en-US"/>
              </w:rPr>
              <w:t>....</w:t>
            </w:r>
          </w:p>
        </w:tc>
        <w:tc>
          <w:tcPr>
            <w:tcW w:w="1170" w:type="pct"/>
            <w:tcMar>
              <w:top w:w="0" w:type="dxa"/>
              <w:left w:w="0" w:type="dxa"/>
              <w:bottom w:w="0" w:type="dxa"/>
              <w:right w:w="0" w:type="dxa"/>
            </w:tcMar>
          </w:tcPr>
          <w:p w14:paraId="3E067BC4" w14:textId="77777777" w:rsidR="00A77B3E" w:rsidRPr="00942E28" w:rsidRDefault="00A77B3E" w:rsidP="005D58F7">
            <w:pPr>
              <w:spacing w:line="240" w:lineRule="auto"/>
              <w:jc w:val="center"/>
              <w:rPr>
                <w:b/>
                <w:color w:val="auto"/>
                <w:sz w:val="20"/>
                <w:szCs w:val="20"/>
                <w:lang w:eastAsia="en-US"/>
              </w:rPr>
            </w:pPr>
          </w:p>
        </w:tc>
        <w:tc>
          <w:tcPr>
            <w:tcW w:w="1336" w:type="pct"/>
            <w:tcMar>
              <w:top w:w="0" w:type="dxa"/>
              <w:left w:w="0" w:type="dxa"/>
              <w:bottom w:w="0" w:type="dxa"/>
              <w:right w:w="0" w:type="dxa"/>
            </w:tcMar>
          </w:tcPr>
          <w:p w14:paraId="19C6E8F2" w14:textId="77777777" w:rsidR="00A77B3E" w:rsidRPr="00942E28" w:rsidRDefault="00A77B3E" w:rsidP="005D58F7">
            <w:pPr>
              <w:spacing w:line="240" w:lineRule="auto"/>
              <w:jc w:val="center"/>
              <w:rPr>
                <w:b/>
                <w:color w:val="auto"/>
                <w:sz w:val="20"/>
                <w:szCs w:val="20"/>
                <w:lang w:eastAsia="en-US"/>
              </w:rPr>
            </w:pPr>
          </w:p>
        </w:tc>
        <w:tc>
          <w:tcPr>
            <w:tcW w:w="1170" w:type="pct"/>
            <w:tcMar>
              <w:top w:w="0" w:type="dxa"/>
              <w:left w:w="0" w:type="dxa"/>
              <w:bottom w:w="0" w:type="dxa"/>
              <w:right w:w="0" w:type="dxa"/>
            </w:tcMar>
          </w:tcPr>
          <w:p w14:paraId="7EE33E1D" w14:textId="77777777" w:rsidR="00A77B3E" w:rsidRPr="00942E28" w:rsidRDefault="00A77B3E" w:rsidP="005D58F7">
            <w:pPr>
              <w:spacing w:line="240" w:lineRule="auto"/>
              <w:jc w:val="center"/>
              <w:rPr>
                <w:b/>
                <w:color w:val="auto"/>
                <w:sz w:val="20"/>
                <w:szCs w:val="20"/>
                <w:lang w:eastAsia="en-US"/>
              </w:rPr>
            </w:pPr>
          </w:p>
        </w:tc>
        <w:tc>
          <w:tcPr>
            <w:tcW w:w="929" w:type="pct"/>
            <w:tcMar>
              <w:top w:w="0" w:type="dxa"/>
              <w:left w:w="0" w:type="dxa"/>
              <w:bottom w:w="0" w:type="dxa"/>
              <w:right w:w="0" w:type="dxa"/>
            </w:tcMar>
          </w:tcPr>
          <w:p w14:paraId="6ED2D332" w14:textId="77777777" w:rsidR="00A77B3E" w:rsidRPr="00942E28" w:rsidRDefault="00A77B3E" w:rsidP="005D58F7">
            <w:pPr>
              <w:spacing w:line="240" w:lineRule="auto"/>
              <w:jc w:val="center"/>
              <w:rPr>
                <w:b/>
                <w:color w:val="auto"/>
                <w:sz w:val="20"/>
                <w:szCs w:val="20"/>
                <w:lang w:eastAsia="en-US"/>
              </w:rPr>
            </w:pPr>
          </w:p>
        </w:tc>
      </w:tr>
    </w:tbl>
    <w:p w14:paraId="1181250E" w14:textId="77777777" w:rsidR="00A77B3E" w:rsidRPr="00942E28" w:rsidRDefault="00224D52" w:rsidP="00942E28">
      <w:pPr>
        <w:spacing w:after="120" w:line="240" w:lineRule="auto"/>
        <w:ind w:firstLine="720"/>
        <w:jc w:val="both"/>
        <w:rPr>
          <w:b/>
          <w:i/>
          <w:color w:val="auto"/>
          <w:sz w:val="20"/>
          <w:szCs w:val="20"/>
        </w:rPr>
      </w:pPr>
      <w:r w:rsidRPr="00942E28">
        <w:rPr>
          <w:b/>
          <w:i/>
          <w:color w:val="auto"/>
          <w:sz w:val="20"/>
          <w:szCs w:val="20"/>
          <w:lang w:eastAsia="en-US"/>
        </w:rPr>
        <w:t>Ghi chú:</w:t>
      </w:r>
    </w:p>
    <w:p w14:paraId="227747D4"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Cột (5): Kê khai tên, mã số thuế của đơn vị thu gom là tổ chức; trường hợp tự thực hiện thu gom hoặc thu gom từ cá nhân thì ghi tên, mã số thuế của bên được hỗ trợ.</w:t>
      </w:r>
    </w:p>
    <w:p w14:paraId="550B5D44" w14:textId="77777777" w:rsidR="00A77B3E" w:rsidRPr="00942E28" w:rsidRDefault="00224D52" w:rsidP="00942E28">
      <w:pPr>
        <w:spacing w:after="120" w:line="240" w:lineRule="auto"/>
        <w:ind w:firstLine="720"/>
        <w:jc w:val="both"/>
        <w:rPr>
          <w:b/>
          <w:color w:val="auto"/>
          <w:sz w:val="20"/>
          <w:szCs w:val="20"/>
        </w:rPr>
      </w:pPr>
      <w:r w:rsidRPr="00942E28">
        <w:rPr>
          <w:b/>
          <w:color w:val="auto"/>
          <w:sz w:val="20"/>
          <w:szCs w:val="20"/>
          <w:lang w:eastAsia="en-US"/>
        </w:rPr>
        <w:t>3. Cập nhật tình hình tổ chức tái chế trong quý</w:t>
      </w:r>
    </w:p>
    <w:p w14:paraId="3005DDF5" w14:textId="77777777" w:rsidR="00A77B3E" w:rsidRPr="00942E28" w:rsidRDefault="00EA543D" w:rsidP="00942E28">
      <w:pPr>
        <w:spacing w:after="120" w:line="240" w:lineRule="auto"/>
        <w:ind w:firstLine="720"/>
        <w:jc w:val="both"/>
        <w:rPr>
          <w:b/>
          <w:color w:val="auto"/>
          <w:sz w:val="20"/>
          <w:szCs w:val="20"/>
        </w:rPr>
      </w:pPr>
      <w:r w:rsidRPr="00942E28">
        <w:rPr>
          <w:b/>
          <w:color w:val="auto"/>
          <w:sz w:val="20"/>
          <w:szCs w:val="20"/>
          <w:lang w:eastAsia="en-US"/>
        </w:rPr>
        <w:t>BẢNG CẬP NHẬT TÌNH HÌNH TỔ CHỨC TÁI CHẾ TRONG QUÝ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883"/>
        <w:gridCol w:w="1082"/>
        <w:gridCol w:w="981"/>
        <w:gridCol w:w="1132"/>
        <w:gridCol w:w="838"/>
        <w:gridCol w:w="934"/>
        <w:gridCol w:w="905"/>
        <w:gridCol w:w="887"/>
        <w:gridCol w:w="714"/>
        <w:gridCol w:w="660"/>
      </w:tblGrid>
      <w:tr w:rsidR="00095357" w:rsidRPr="00942E28" w14:paraId="17C6B609" w14:textId="77777777">
        <w:tc>
          <w:tcPr>
            <w:tcW w:w="489" w:type="pct"/>
            <w:vMerge w:val="restart"/>
            <w:vAlign w:val="center"/>
          </w:tcPr>
          <w:p w14:paraId="6C20DB30" w14:textId="77777777" w:rsidR="00095357" w:rsidRPr="00942E28" w:rsidRDefault="00095357" w:rsidP="005D58F7">
            <w:pPr>
              <w:spacing w:line="240" w:lineRule="auto"/>
              <w:jc w:val="center"/>
              <w:rPr>
                <w:b/>
                <w:color w:val="auto"/>
                <w:sz w:val="20"/>
                <w:szCs w:val="20"/>
                <w:lang w:eastAsia="en-US"/>
              </w:rPr>
            </w:pPr>
            <w:r w:rsidRPr="00942E28">
              <w:rPr>
                <w:b/>
                <w:color w:val="auto"/>
                <w:sz w:val="20"/>
                <w:szCs w:val="20"/>
                <w:lang w:eastAsia="en-US"/>
              </w:rPr>
              <w:t>TT</w:t>
            </w:r>
          </w:p>
        </w:tc>
        <w:tc>
          <w:tcPr>
            <w:tcW w:w="600" w:type="pct"/>
            <w:vMerge w:val="restart"/>
            <w:vAlign w:val="center"/>
          </w:tcPr>
          <w:p w14:paraId="4385C2D0" w14:textId="77777777" w:rsidR="00095357" w:rsidRPr="00942E28" w:rsidRDefault="00095357" w:rsidP="005D58F7">
            <w:pPr>
              <w:spacing w:line="240" w:lineRule="auto"/>
              <w:jc w:val="center"/>
              <w:rPr>
                <w:b/>
                <w:color w:val="auto"/>
                <w:sz w:val="20"/>
                <w:szCs w:val="20"/>
                <w:lang w:eastAsia="en-US"/>
              </w:rPr>
            </w:pPr>
            <w:r w:rsidRPr="00942E28">
              <w:rPr>
                <w:b/>
                <w:color w:val="auto"/>
                <w:sz w:val="20"/>
                <w:szCs w:val="20"/>
                <w:lang w:eastAsia="en-US"/>
              </w:rPr>
              <w:t>Nhóm sản phẩm, bao b</w:t>
            </w:r>
            <w:r w:rsidR="007A0348" w:rsidRPr="00942E28">
              <w:rPr>
                <w:b/>
                <w:color w:val="auto"/>
                <w:sz w:val="20"/>
                <w:szCs w:val="20"/>
                <w:lang w:eastAsia="en-US"/>
              </w:rPr>
              <w:t>ì</w:t>
            </w:r>
          </w:p>
        </w:tc>
        <w:tc>
          <w:tcPr>
            <w:tcW w:w="544" w:type="pct"/>
            <w:vMerge w:val="restart"/>
          </w:tcPr>
          <w:p w14:paraId="7D8F817F" w14:textId="77777777" w:rsidR="00095357" w:rsidRPr="00942E28" w:rsidRDefault="00095357" w:rsidP="005D58F7">
            <w:pPr>
              <w:spacing w:line="240" w:lineRule="auto"/>
              <w:jc w:val="center"/>
              <w:rPr>
                <w:b/>
                <w:color w:val="auto"/>
                <w:sz w:val="20"/>
                <w:szCs w:val="20"/>
                <w:lang w:eastAsia="en-US"/>
              </w:rPr>
            </w:pPr>
            <w:r w:rsidRPr="00942E28">
              <w:rPr>
                <w:b/>
                <w:color w:val="auto"/>
                <w:sz w:val="20"/>
                <w:szCs w:val="20"/>
                <w:lang w:eastAsia="en-US"/>
              </w:rPr>
              <w:t>Tổng khối lượng nhận tổ chức tái chế của các hợp đồng</w:t>
            </w:r>
            <w:r w:rsidR="000A6F4F" w:rsidRPr="00942E28">
              <w:rPr>
                <w:b/>
                <w:color w:val="auto"/>
                <w:sz w:val="20"/>
                <w:szCs w:val="20"/>
                <w:lang w:eastAsia="en-US"/>
              </w:rPr>
              <w:br/>
            </w:r>
            <w:r w:rsidRPr="00942E28">
              <w:rPr>
                <w:color w:val="auto"/>
                <w:sz w:val="20"/>
                <w:szCs w:val="20"/>
                <w:lang w:eastAsia="en-US"/>
              </w:rPr>
              <w:t>(kg)</w:t>
            </w:r>
          </w:p>
        </w:tc>
        <w:tc>
          <w:tcPr>
            <w:tcW w:w="1093" w:type="pct"/>
            <w:gridSpan w:val="2"/>
          </w:tcPr>
          <w:p w14:paraId="0567E079" w14:textId="77777777" w:rsidR="00095357" w:rsidRPr="00942E28" w:rsidRDefault="00095357" w:rsidP="005D58F7">
            <w:pPr>
              <w:spacing w:line="240" w:lineRule="auto"/>
              <w:jc w:val="center"/>
              <w:rPr>
                <w:b/>
                <w:color w:val="auto"/>
                <w:sz w:val="20"/>
                <w:szCs w:val="20"/>
                <w:lang w:eastAsia="en-US"/>
              </w:rPr>
            </w:pPr>
            <w:r w:rsidRPr="00942E28">
              <w:rPr>
                <w:b/>
                <w:color w:val="auto"/>
                <w:sz w:val="20"/>
                <w:szCs w:val="20"/>
                <w:lang w:eastAsia="en-US"/>
              </w:rPr>
              <w:t>Thông tin, khối lượng nhận tổ chức tái chế</w:t>
            </w:r>
          </w:p>
        </w:tc>
        <w:tc>
          <w:tcPr>
            <w:tcW w:w="2275" w:type="pct"/>
            <w:gridSpan w:val="5"/>
          </w:tcPr>
          <w:p w14:paraId="7D1B34D4" w14:textId="77777777" w:rsidR="00095357" w:rsidRPr="00942E28" w:rsidRDefault="00095357" w:rsidP="005D58F7">
            <w:pPr>
              <w:spacing w:line="240" w:lineRule="auto"/>
              <w:jc w:val="center"/>
              <w:rPr>
                <w:b/>
                <w:color w:val="auto"/>
                <w:sz w:val="20"/>
                <w:szCs w:val="20"/>
                <w:lang w:eastAsia="en-US"/>
              </w:rPr>
            </w:pPr>
            <w:r w:rsidRPr="00942E28">
              <w:rPr>
                <w:b/>
                <w:color w:val="auto"/>
                <w:sz w:val="20"/>
                <w:szCs w:val="20"/>
                <w:lang w:eastAsia="en-US"/>
              </w:rPr>
              <w:t>Thông tin, khối lượng đã tổ chức tái chế</w:t>
            </w:r>
          </w:p>
        </w:tc>
      </w:tr>
      <w:tr w:rsidR="00095357" w:rsidRPr="00942E28" w14:paraId="5AE9F69D" w14:textId="77777777">
        <w:tc>
          <w:tcPr>
            <w:tcW w:w="489" w:type="pct"/>
            <w:vMerge/>
          </w:tcPr>
          <w:p w14:paraId="3D42250D" w14:textId="77777777" w:rsidR="00095357" w:rsidRPr="00942E28" w:rsidRDefault="00095357" w:rsidP="005D58F7">
            <w:pPr>
              <w:spacing w:line="240" w:lineRule="auto"/>
              <w:jc w:val="center"/>
              <w:rPr>
                <w:b/>
                <w:color w:val="auto"/>
                <w:sz w:val="20"/>
                <w:szCs w:val="20"/>
                <w:lang w:eastAsia="en-US"/>
              </w:rPr>
            </w:pPr>
          </w:p>
        </w:tc>
        <w:tc>
          <w:tcPr>
            <w:tcW w:w="600" w:type="pct"/>
            <w:vMerge/>
          </w:tcPr>
          <w:p w14:paraId="2D943CE4" w14:textId="77777777" w:rsidR="00095357" w:rsidRPr="00942E28" w:rsidRDefault="00095357" w:rsidP="005D58F7">
            <w:pPr>
              <w:spacing w:line="240" w:lineRule="auto"/>
              <w:jc w:val="center"/>
              <w:rPr>
                <w:b/>
                <w:color w:val="auto"/>
                <w:sz w:val="20"/>
                <w:szCs w:val="20"/>
                <w:lang w:eastAsia="en-US"/>
              </w:rPr>
            </w:pPr>
          </w:p>
        </w:tc>
        <w:tc>
          <w:tcPr>
            <w:tcW w:w="544" w:type="pct"/>
            <w:vMerge/>
          </w:tcPr>
          <w:p w14:paraId="2AF0B026" w14:textId="77777777" w:rsidR="00095357" w:rsidRPr="00942E28" w:rsidRDefault="00095357" w:rsidP="005D58F7">
            <w:pPr>
              <w:spacing w:line="240" w:lineRule="auto"/>
              <w:jc w:val="center"/>
              <w:rPr>
                <w:b/>
                <w:color w:val="auto"/>
                <w:sz w:val="20"/>
                <w:szCs w:val="20"/>
                <w:lang w:eastAsia="en-US"/>
              </w:rPr>
            </w:pPr>
          </w:p>
        </w:tc>
        <w:tc>
          <w:tcPr>
            <w:tcW w:w="628" w:type="pct"/>
          </w:tcPr>
          <w:p w14:paraId="6EA279EB" w14:textId="77777777" w:rsidR="00095357" w:rsidRPr="00942E28" w:rsidRDefault="00095357" w:rsidP="005D58F7">
            <w:pPr>
              <w:spacing w:line="240" w:lineRule="auto"/>
              <w:jc w:val="center"/>
              <w:rPr>
                <w:b/>
                <w:color w:val="auto"/>
                <w:sz w:val="20"/>
                <w:szCs w:val="20"/>
                <w:lang w:eastAsia="en-US"/>
              </w:rPr>
            </w:pPr>
            <w:r w:rsidRPr="00942E28">
              <w:rPr>
                <w:b/>
                <w:color w:val="auto"/>
                <w:sz w:val="20"/>
                <w:szCs w:val="20"/>
                <w:lang w:eastAsia="en-US"/>
              </w:rPr>
              <w:t xml:space="preserve">Khối lượng nhận tổ chức tái chế theo hợp đồng </w:t>
            </w:r>
            <w:r w:rsidR="000A6F4F" w:rsidRPr="00942E28">
              <w:rPr>
                <w:color w:val="auto"/>
                <w:sz w:val="20"/>
                <w:szCs w:val="20"/>
                <w:lang w:eastAsia="en-US"/>
              </w:rPr>
              <w:t>(kg)</w:t>
            </w:r>
          </w:p>
        </w:tc>
        <w:tc>
          <w:tcPr>
            <w:tcW w:w="465" w:type="pct"/>
          </w:tcPr>
          <w:p w14:paraId="6A2C1D96" w14:textId="77777777" w:rsidR="00095357" w:rsidRPr="00942E28" w:rsidRDefault="00095357" w:rsidP="005D58F7">
            <w:pPr>
              <w:spacing w:line="240" w:lineRule="auto"/>
              <w:jc w:val="center"/>
              <w:rPr>
                <w:b/>
                <w:color w:val="auto"/>
                <w:sz w:val="20"/>
                <w:szCs w:val="20"/>
                <w:lang w:eastAsia="en-US"/>
              </w:rPr>
            </w:pPr>
            <w:r w:rsidRPr="00942E28">
              <w:rPr>
                <w:b/>
                <w:color w:val="auto"/>
                <w:sz w:val="20"/>
                <w:szCs w:val="20"/>
                <w:lang w:eastAsia="en-US"/>
              </w:rPr>
              <w:t>Số hợp đồng</w:t>
            </w:r>
          </w:p>
        </w:tc>
        <w:tc>
          <w:tcPr>
            <w:tcW w:w="518" w:type="pct"/>
          </w:tcPr>
          <w:p w14:paraId="3977EF04" w14:textId="77777777" w:rsidR="00095357" w:rsidRPr="00942E28" w:rsidRDefault="00095357" w:rsidP="005D58F7">
            <w:pPr>
              <w:spacing w:line="240" w:lineRule="auto"/>
              <w:jc w:val="center"/>
              <w:rPr>
                <w:b/>
                <w:color w:val="auto"/>
                <w:sz w:val="20"/>
                <w:szCs w:val="20"/>
                <w:lang w:eastAsia="en-US"/>
              </w:rPr>
            </w:pPr>
            <w:r w:rsidRPr="00942E28">
              <w:rPr>
                <w:b/>
                <w:color w:val="auto"/>
                <w:sz w:val="20"/>
                <w:szCs w:val="20"/>
                <w:lang w:eastAsia="en-US"/>
              </w:rPr>
              <w:t>Khối lượng đã tái chế</w:t>
            </w:r>
          </w:p>
        </w:tc>
        <w:tc>
          <w:tcPr>
            <w:tcW w:w="502" w:type="pct"/>
          </w:tcPr>
          <w:p w14:paraId="49193908" w14:textId="77777777" w:rsidR="00095357" w:rsidRPr="00942E28" w:rsidRDefault="00095357" w:rsidP="005D58F7">
            <w:pPr>
              <w:spacing w:line="240" w:lineRule="auto"/>
              <w:jc w:val="center"/>
              <w:rPr>
                <w:b/>
                <w:color w:val="auto"/>
                <w:sz w:val="20"/>
                <w:szCs w:val="20"/>
                <w:lang w:eastAsia="en-US"/>
              </w:rPr>
            </w:pPr>
            <w:r w:rsidRPr="00942E28">
              <w:rPr>
                <w:b/>
                <w:color w:val="auto"/>
                <w:sz w:val="20"/>
                <w:szCs w:val="20"/>
                <w:lang w:eastAsia="en-US"/>
              </w:rPr>
              <w:t>Giải pháp tái chế lựa chọn</w:t>
            </w:r>
          </w:p>
        </w:tc>
        <w:tc>
          <w:tcPr>
            <w:tcW w:w="492" w:type="pct"/>
          </w:tcPr>
          <w:p w14:paraId="67ADB3CE" w14:textId="77777777" w:rsidR="00095357" w:rsidRPr="00942E28" w:rsidRDefault="00095357" w:rsidP="005D58F7">
            <w:pPr>
              <w:spacing w:line="240" w:lineRule="auto"/>
              <w:jc w:val="center"/>
              <w:rPr>
                <w:b/>
                <w:color w:val="auto"/>
                <w:sz w:val="20"/>
                <w:szCs w:val="20"/>
                <w:lang w:eastAsia="en-US"/>
              </w:rPr>
            </w:pPr>
            <w:r w:rsidRPr="00942E28">
              <w:rPr>
                <w:b/>
                <w:color w:val="auto"/>
                <w:sz w:val="20"/>
                <w:szCs w:val="20"/>
                <w:lang w:eastAsia="en-US"/>
              </w:rPr>
              <w:t>Sản phẩm sau tái chế</w:t>
            </w:r>
          </w:p>
        </w:tc>
        <w:tc>
          <w:tcPr>
            <w:tcW w:w="396" w:type="pct"/>
            <w:tcMar>
              <w:top w:w="0" w:type="dxa"/>
              <w:left w:w="0" w:type="dxa"/>
              <w:bottom w:w="0" w:type="dxa"/>
              <w:right w:w="0" w:type="dxa"/>
            </w:tcMar>
          </w:tcPr>
          <w:p w14:paraId="0DD7E61E" w14:textId="77777777" w:rsidR="00095357" w:rsidRPr="00942E28" w:rsidRDefault="00095357" w:rsidP="005D58F7">
            <w:pPr>
              <w:spacing w:line="240" w:lineRule="auto"/>
              <w:jc w:val="center"/>
              <w:rPr>
                <w:b/>
                <w:color w:val="auto"/>
                <w:sz w:val="20"/>
                <w:szCs w:val="20"/>
                <w:lang w:eastAsia="en-US"/>
              </w:rPr>
            </w:pPr>
            <w:r w:rsidRPr="00942E28">
              <w:rPr>
                <w:b/>
                <w:color w:val="auto"/>
                <w:sz w:val="20"/>
                <w:szCs w:val="20"/>
                <w:lang w:eastAsia="en-US"/>
              </w:rPr>
              <w:t>Tên đơn vị tái chế</w:t>
            </w:r>
          </w:p>
        </w:tc>
        <w:tc>
          <w:tcPr>
            <w:tcW w:w="366" w:type="pct"/>
            <w:tcMar>
              <w:top w:w="0" w:type="dxa"/>
              <w:left w:w="0" w:type="dxa"/>
              <w:bottom w:w="0" w:type="dxa"/>
              <w:right w:w="0" w:type="dxa"/>
            </w:tcMar>
          </w:tcPr>
          <w:p w14:paraId="2EA3BF2D" w14:textId="77777777" w:rsidR="00095357" w:rsidRPr="00942E28" w:rsidRDefault="00095357" w:rsidP="005D58F7">
            <w:pPr>
              <w:spacing w:line="240" w:lineRule="auto"/>
              <w:jc w:val="center"/>
              <w:rPr>
                <w:b/>
                <w:color w:val="auto"/>
                <w:sz w:val="20"/>
                <w:szCs w:val="20"/>
                <w:lang w:eastAsia="en-US"/>
              </w:rPr>
            </w:pPr>
            <w:r w:rsidRPr="00942E28">
              <w:rPr>
                <w:b/>
                <w:color w:val="auto"/>
                <w:sz w:val="20"/>
                <w:szCs w:val="20"/>
                <w:lang w:eastAsia="en-US"/>
              </w:rPr>
              <w:t>Mã số thuế đơn vị tái chế</w:t>
            </w:r>
          </w:p>
        </w:tc>
      </w:tr>
      <w:tr w:rsidR="00095357" w:rsidRPr="00942E28" w14:paraId="07D210F0" w14:textId="77777777">
        <w:tc>
          <w:tcPr>
            <w:tcW w:w="489" w:type="pct"/>
          </w:tcPr>
          <w:p w14:paraId="5CA6D9FF" w14:textId="77777777" w:rsidR="00095357" w:rsidRPr="00942E28" w:rsidRDefault="00095357" w:rsidP="005D58F7">
            <w:pPr>
              <w:spacing w:line="240" w:lineRule="auto"/>
              <w:jc w:val="center"/>
              <w:rPr>
                <w:b/>
                <w:color w:val="auto"/>
                <w:sz w:val="20"/>
                <w:szCs w:val="20"/>
                <w:lang w:eastAsia="en-US"/>
              </w:rPr>
            </w:pPr>
            <w:r w:rsidRPr="00942E28">
              <w:rPr>
                <w:b/>
                <w:color w:val="auto"/>
                <w:sz w:val="20"/>
                <w:szCs w:val="20"/>
                <w:lang w:eastAsia="en-US"/>
              </w:rPr>
              <w:t>(1)</w:t>
            </w:r>
          </w:p>
        </w:tc>
        <w:tc>
          <w:tcPr>
            <w:tcW w:w="600" w:type="pct"/>
          </w:tcPr>
          <w:p w14:paraId="0805FA3C" w14:textId="77777777" w:rsidR="00095357" w:rsidRPr="00942E28" w:rsidRDefault="00095357" w:rsidP="005D58F7">
            <w:pPr>
              <w:spacing w:line="240" w:lineRule="auto"/>
              <w:jc w:val="center"/>
              <w:rPr>
                <w:b/>
                <w:color w:val="auto"/>
                <w:sz w:val="20"/>
                <w:szCs w:val="20"/>
                <w:lang w:eastAsia="en-US"/>
              </w:rPr>
            </w:pPr>
            <w:r w:rsidRPr="00942E28">
              <w:rPr>
                <w:b/>
                <w:color w:val="auto"/>
                <w:sz w:val="20"/>
                <w:szCs w:val="20"/>
                <w:lang w:eastAsia="en-US"/>
              </w:rPr>
              <w:t>(2)</w:t>
            </w:r>
          </w:p>
        </w:tc>
        <w:tc>
          <w:tcPr>
            <w:tcW w:w="544" w:type="pct"/>
          </w:tcPr>
          <w:p w14:paraId="685D872B" w14:textId="77777777" w:rsidR="00095357" w:rsidRPr="00942E28" w:rsidRDefault="00095357" w:rsidP="005D58F7">
            <w:pPr>
              <w:spacing w:line="240" w:lineRule="auto"/>
              <w:jc w:val="center"/>
              <w:rPr>
                <w:b/>
                <w:color w:val="auto"/>
                <w:sz w:val="20"/>
                <w:szCs w:val="20"/>
                <w:lang w:eastAsia="en-US"/>
              </w:rPr>
            </w:pPr>
            <w:r w:rsidRPr="00942E28">
              <w:rPr>
                <w:b/>
                <w:color w:val="auto"/>
                <w:sz w:val="20"/>
                <w:szCs w:val="20"/>
                <w:lang w:eastAsia="en-US"/>
              </w:rPr>
              <w:t>(3)</w:t>
            </w:r>
          </w:p>
        </w:tc>
        <w:tc>
          <w:tcPr>
            <w:tcW w:w="628" w:type="pct"/>
          </w:tcPr>
          <w:p w14:paraId="67175F60" w14:textId="77777777" w:rsidR="00095357" w:rsidRPr="00942E28" w:rsidRDefault="00095357" w:rsidP="005D58F7">
            <w:pPr>
              <w:spacing w:line="240" w:lineRule="auto"/>
              <w:jc w:val="center"/>
              <w:rPr>
                <w:b/>
                <w:color w:val="auto"/>
                <w:sz w:val="20"/>
                <w:szCs w:val="20"/>
                <w:lang w:eastAsia="en-US"/>
              </w:rPr>
            </w:pPr>
            <w:r w:rsidRPr="00942E28">
              <w:rPr>
                <w:b/>
                <w:color w:val="auto"/>
                <w:sz w:val="20"/>
                <w:szCs w:val="20"/>
                <w:lang w:eastAsia="en-US"/>
              </w:rPr>
              <w:t>(4)</w:t>
            </w:r>
          </w:p>
        </w:tc>
        <w:tc>
          <w:tcPr>
            <w:tcW w:w="465" w:type="pct"/>
          </w:tcPr>
          <w:p w14:paraId="06B2CF27" w14:textId="77777777" w:rsidR="00095357" w:rsidRPr="00942E28" w:rsidRDefault="00095357" w:rsidP="005D58F7">
            <w:pPr>
              <w:spacing w:line="240" w:lineRule="auto"/>
              <w:jc w:val="center"/>
              <w:rPr>
                <w:b/>
                <w:color w:val="auto"/>
                <w:sz w:val="20"/>
                <w:szCs w:val="20"/>
                <w:lang w:eastAsia="en-US"/>
              </w:rPr>
            </w:pPr>
            <w:r w:rsidRPr="00942E28">
              <w:rPr>
                <w:b/>
                <w:color w:val="auto"/>
                <w:sz w:val="20"/>
                <w:szCs w:val="20"/>
                <w:lang w:eastAsia="en-US"/>
              </w:rPr>
              <w:t>(5)</w:t>
            </w:r>
          </w:p>
        </w:tc>
        <w:tc>
          <w:tcPr>
            <w:tcW w:w="518" w:type="pct"/>
          </w:tcPr>
          <w:p w14:paraId="14C1C684" w14:textId="77777777" w:rsidR="00095357" w:rsidRPr="00942E28" w:rsidRDefault="00095357" w:rsidP="005D58F7">
            <w:pPr>
              <w:spacing w:line="240" w:lineRule="auto"/>
              <w:jc w:val="center"/>
              <w:rPr>
                <w:b/>
                <w:color w:val="auto"/>
                <w:sz w:val="20"/>
                <w:szCs w:val="20"/>
                <w:lang w:eastAsia="en-US"/>
              </w:rPr>
            </w:pPr>
            <w:r w:rsidRPr="00942E28">
              <w:rPr>
                <w:b/>
                <w:color w:val="auto"/>
                <w:sz w:val="20"/>
                <w:szCs w:val="20"/>
                <w:lang w:eastAsia="en-US"/>
              </w:rPr>
              <w:t>(6)</w:t>
            </w:r>
          </w:p>
        </w:tc>
        <w:tc>
          <w:tcPr>
            <w:tcW w:w="502" w:type="pct"/>
          </w:tcPr>
          <w:p w14:paraId="68E96408" w14:textId="77777777" w:rsidR="00095357" w:rsidRPr="00942E28" w:rsidRDefault="00095357" w:rsidP="005D58F7">
            <w:pPr>
              <w:spacing w:line="240" w:lineRule="auto"/>
              <w:jc w:val="center"/>
              <w:rPr>
                <w:b/>
                <w:color w:val="auto"/>
                <w:sz w:val="20"/>
                <w:szCs w:val="20"/>
                <w:lang w:eastAsia="en-US"/>
              </w:rPr>
            </w:pPr>
            <w:r w:rsidRPr="00942E28">
              <w:rPr>
                <w:b/>
                <w:color w:val="auto"/>
                <w:sz w:val="20"/>
                <w:szCs w:val="20"/>
                <w:lang w:eastAsia="en-US"/>
              </w:rPr>
              <w:t>(7)</w:t>
            </w:r>
          </w:p>
        </w:tc>
        <w:tc>
          <w:tcPr>
            <w:tcW w:w="492" w:type="pct"/>
          </w:tcPr>
          <w:p w14:paraId="5CAF7BF1" w14:textId="77777777" w:rsidR="00095357" w:rsidRPr="00942E28" w:rsidRDefault="00095357" w:rsidP="005D58F7">
            <w:pPr>
              <w:spacing w:line="240" w:lineRule="auto"/>
              <w:jc w:val="center"/>
              <w:rPr>
                <w:b/>
                <w:color w:val="auto"/>
                <w:sz w:val="20"/>
                <w:szCs w:val="20"/>
                <w:lang w:eastAsia="en-US"/>
              </w:rPr>
            </w:pPr>
            <w:r w:rsidRPr="00942E28">
              <w:rPr>
                <w:b/>
                <w:color w:val="auto"/>
                <w:sz w:val="20"/>
                <w:szCs w:val="20"/>
                <w:lang w:eastAsia="en-US"/>
              </w:rPr>
              <w:t>(8)</w:t>
            </w:r>
          </w:p>
        </w:tc>
        <w:tc>
          <w:tcPr>
            <w:tcW w:w="396" w:type="pct"/>
          </w:tcPr>
          <w:p w14:paraId="5332C21D" w14:textId="77777777" w:rsidR="00095357" w:rsidRPr="00942E28" w:rsidRDefault="00095357" w:rsidP="005D58F7">
            <w:pPr>
              <w:spacing w:line="240" w:lineRule="auto"/>
              <w:jc w:val="center"/>
              <w:rPr>
                <w:b/>
                <w:color w:val="auto"/>
                <w:sz w:val="20"/>
                <w:szCs w:val="20"/>
                <w:lang w:eastAsia="en-US"/>
              </w:rPr>
            </w:pPr>
            <w:r w:rsidRPr="00942E28">
              <w:rPr>
                <w:b/>
                <w:color w:val="auto"/>
                <w:sz w:val="20"/>
                <w:szCs w:val="20"/>
                <w:lang w:eastAsia="en-US"/>
              </w:rPr>
              <w:t>(9)</w:t>
            </w:r>
          </w:p>
        </w:tc>
        <w:tc>
          <w:tcPr>
            <w:tcW w:w="366" w:type="pct"/>
            <w:tcMar>
              <w:top w:w="0" w:type="dxa"/>
              <w:left w:w="0" w:type="dxa"/>
              <w:bottom w:w="0" w:type="dxa"/>
              <w:right w:w="0" w:type="dxa"/>
            </w:tcMar>
          </w:tcPr>
          <w:p w14:paraId="5D4DAC26" w14:textId="77777777" w:rsidR="00095357" w:rsidRPr="00942E28" w:rsidRDefault="00095357" w:rsidP="005D58F7">
            <w:pPr>
              <w:spacing w:line="240" w:lineRule="auto"/>
              <w:jc w:val="center"/>
              <w:rPr>
                <w:b/>
                <w:color w:val="auto"/>
                <w:sz w:val="20"/>
                <w:szCs w:val="20"/>
                <w:lang w:eastAsia="en-US"/>
              </w:rPr>
            </w:pPr>
            <w:r w:rsidRPr="00942E28">
              <w:rPr>
                <w:b/>
                <w:color w:val="auto"/>
                <w:sz w:val="20"/>
                <w:szCs w:val="20"/>
                <w:lang w:eastAsia="en-US"/>
              </w:rPr>
              <w:t>(10)</w:t>
            </w:r>
          </w:p>
        </w:tc>
      </w:tr>
      <w:tr w:rsidR="007A0348" w:rsidRPr="00942E28" w14:paraId="232B126D" w14:textId="77777777">
        <w:tc>
          <w:tcPr>
            <w:tcW w:w="489" w:type="pct"/>
            <w:vMerge w:val="restart"/>
            <w:vAlign w:val="center"/>
          </w:tcPr>
          <w:p w14:paraId="20E08694" w14:textId="77777777" w:rsidR="007A0348" w:rsidRPr="00942E28" w:rsidRDefault="007A0348" w:rsidP="005D58F7">
            <w:pPr>
              <w:spacing w:line="240" w:lineRule="auto"/>
              <w:jc w:val="center"/>
              <w:rPr>
                <w:color w:val="auto"/>
                <w:sz w:val="20"/>
                <w:szCs w:val="20"/>
                <w:lang w:eastAsia="en-US"/>
              </w:rPr>
            </w:pPr>
            <w:r w:rsidRPr="00942E28">
              <w:rPr>
                <w:color w:val="auto"/>
                <w:sz w:val="20"/>
                <w:szCs w:val="20"/>
                <w:lang w:eastAsia="en-US"/>
              </w:rPr>
              <w:t>1</w:t>
            </w:r>
          </w:p>
        </w:tc>
        <w:tc>
          <w:tcPr>
            <w:tcW w:w="600" w:type="pct"/>
            <w:vMerge w:val="restart"/>
            <w:vAlign w:val="center"/>
          </w:tcPr>
          <w:p w14:paraId="6097A8DD" w14:textId="77777777" w:rsidR="007A0348" w:rsidRPr="00942E28" w:rsidRDefault="007A0348" w:rsidP="005D58F7">
            <w:pPr>
              <w:spacing w:line="240" w:lineRule="auto"/>
              <w:jc w:val="center"/>
              <w:rPr>
                <w:i/>
                <w:color w:val="auto"/>
                <w:sz w:val="20"/>
                <w:szCs w:val="20"/>
                <w:lang w:eastAsia="en-US"/>
              </w:rPr>
            </w:pPr>
            <w:r w:rsidRPr="00942E28">
              <w:rPr>
                <w:i/>
                <w:color w:val="auto"/>
                <w:sz w:val="20"/>
                <w:szCs w:val="20"/>
                <w:lang w:eastAsia="en-US"/>
              </w:rPr>
              <w:t>Ví dụ: A.1.2. bao bì giấy hỗn hợp đa lớp</w:t>
            </w:r>
          </w:p>
        </w:tc>
        <w:tc>
          <w:tcPr>
            <w:tcW w:w="544" w:type="pct"/>
            <w:vMerge w:val="restart"/>
          </w:tcPr>
          <w:p w14:paraId="353622F8" w14:textId="77777777" w:rsidR="007A0348" w:rsidRPr="00942E28" w:rsidRDefault="007A0348" w:rsidP="005D58F7">
            <w:pPr>
              <w:spacing w:line="240" w:lineRule="auto"/>
              <w:jc w:val="center"/>
              <w:rPr>
                <w:b/>
                <w:color w:val="auto"/>
                <w:sz w:val="20"/>
                <w:szCs w:val="20"/>
                <w:lang w:eastAsia="en-US"/>
              </w:rPr>
            </w:pPr>
          </w:p>
        </w:tc>
        <w:tc>
          <w:tcPr>
            <w:tcW w:w="628" w:type="pct"/>
          </w:tcPr>
          <w:p w14:paraId="78E84128" w14:textId="77777777" w:rsidR="007A0348" w:rsidRPr="00942E28" w:rsidRDefault="007A0348" w:rsidP="005D58F7">
            <w:pPr>
              <w:spacing w:line="240" w:lineRule="auto"/>
              <w:jc w:val="center"/>
              <w:rPr>
                <w:b/>
                <w:color w:val="auto"/>
                <w:sz w:val="20"/>
                <w:szCs w:val="20"/>
                <w:lang w:eastAsia="en-US"/>
              </w:rPr>
            </w:pPr>
          </w:p>
        </w:tc>
        <w:tc>
          <w:tcPr>
            <w:tcW w:w="465" w:type="pct"/>
          </w:tcPr>
          <w:p w14:paraId="01189D29" w14:textId="77777777" w:rsidR="007A0348" w:rsidRPr="00942E28" w:rsidRDefault="007A0348" w:rsidP="005D58F7">
            <w:pPr>
              <w:spacing w:line="240" w:lineRule="auto"/>
              <w:jc w:val="center"/>
              <w:rPr>
                <w:b/>
                <w:color w:val="auto"/>
                <w:sz w:val="20"/>
                <w:szCs w:val="20"/>
                <w:lang w:eastAsia="en-US"/>
              </w:rPr>
            </w:pPr>
          </w:p>
        </w:tc>
        <w:tc>
          <w:tcPr>
            <w:tcW w:w="518" w:type="pct"/>
          </w:tcPr>
          <w:p w14:paraId="2851EAAA" w14:textId="77777777" w:rsidR="007A0348" w:rsidRPr="00942E28" w:rsidRDefault="007A0348" w:rsidP="005D58F7">
            <w:pPr>
              <w:spacing w:line="240" w:lineRule="auto"/>
              <w:jc w:val="center"/>
              <w:rPr>
                <w:b/>
                <w:color w:val="auto"/>
                <w:sz w:val="20"/>
                <w:szCs w:val="20"/>
                <w:lang w:eastAsia="en-US"/>
              </w:rPr>
            </w:pPr>
          </w:p>
        </w:tc>
        <w:tc>
          <w:tcPr>
            <w:tcW w:w="502" w:type="pct"/>
          </w:tcPr>
          <w:p w14:paraId="69A43B25" w14:textId="77777777" w:rsidR="007A0348" w:rsidRPr="00942E28" w:rsidRDefault="007A0348" w:rsidP="005D58F7">
            <w:pPr>
              <w:spacing w:line="240" w:lineRule="auto"/>
              <w:jc w:val="center"/>
              <w:rPr>
                <w:b/>
                <w:color w:val="auto"/>
                <w:sz w:val="20"/>
                <w:szCs w:val="20"/>
                <w:lang w:eastAsia="en-US"/>
              </w:rPr>
            </w:pPr>
          </w:p>
        </w:tc>
        <w:tc>
          <w:tcPr>
            <w:tcW w:w="492" w:type="pct"/>
          </w:tcPr>
          <w:p w14:paraId="5C7DF968" w14:textId="77777777" w:rsidR="007A0348" w:rsidRPr="00942E28" w:rsidRDefault="007A0348" w:rsidP="005D58F7">
            <w:pPr>
              <w:spacing w:line="240" w:lineRule="auto"/>
              <w:jc w:val="center"/>
              <w:rPr>
                <w:b/>
                <w:color w:val="auto"/>
                <w:sz w:val="20"/>
                <w:szCs w:val="20"/>
                <w:lang w:eastAsia="en-US"/>
              </w:rPr>
            </w:pPr>
          </w:p>
        </w:tc>
        <w:tc>
          <w:tcPr>
            <w:tcW w:w="396" w:type="pct"/>
          </w:tcPr>
          <w:p w14:paraId="67D5EFC8" w14:textId="77777777" w:rsidR="007A0348" w:rsidRPr="00942E28" w:rsidRDefault="007A0348" w:rsidP="005D58F7">
            <w:pPr>
              <w:spacing w:line="240" w:lineRule="auto"/>
              <w:jc w:val="center"/>
              <w:rPr>
                <w:b/>
                <w:color w:val="auto"/>
                <w:sz w:val="20"/>
                <w:szCs w:val="20"/>
                <w:lang w:eastAsia="en-US"/>
              </w:rPr>
            </w:pPr>
          </w:p>
        </w:tc>
        <w:tc>
          <w:tcPr>
            <w:tcW w:w="366" w:type="pct"/>
            <w:tcMar>
              <w:top w:w="0" w:type="dxa"/>
              <w:left w:w="0" w:type="dxa"/>
              <w:bottom w:w="0" w:type="dxa"/>
              <w:right w:w="0" w:type="dxa"/>
            </w:tcMar>
          </w:tcPr>
          <w:p w14:paraId="155CC62B" w14:textId="77777777" w:rsidR="007A0348" w:rsidRPr="00942E28" w:rsidRDefault="007A0348" w:rsidP="005D58F7">
            <w:pPr>
              <w:spacing w:line="240" w:lineRule="auto"/>
              <w:jc w:val="center"/>
              <w:rPr>
                <w:b/>
                <w:color w:val="auto"/>
                <w:sz w:val="20"/>
                <w:szCs w:val="20"/>
                <w:lang w:eastAsia="en-US"/>
              </w:rPr>
            </w:pPr>
          </w:p>
        </w:tc>
      </w:tr>
      <w:tr w:rsidR="007A0348" w:rsidRPr="00942E28" w14:paraId="05AF4592" w14:textId="77777777">
        <w:tc>
          <w:tcPr>
            <w:tcW w:w="489" w:type="pct"/>
            <w:vMerge/>
          </w:tcPr>
          <w:p w14:paraId="466E98EB" w14:textId="77777777" w:rsidR="007A0348" w:rsidRPr="00942E28" w:rsidRDefault="007A0348" w:rsidP="005D58F7">
            <w:pPr>
              <w:spacing w:line="240" w:lineRule="auto"/>
              <w:jc w:val="center"/>
              <w:rPr>
                <w:b/>
                <w:color w:val="auto"/>
                <w:sz w:val="20"/>
                <w:szCs w:val="20"/>
                <w:lang w:eastAsia="en-US"/>
              </w:rPr>
            </w:pPr>
          </w:p>
        </w:tc>
        <w:tc>
          <w:tcPr>
            <w:tcW w:w="600" w:type="pct"/>
            <w:vMerge/>
          </w:tcPr>
          <w:p w14:paraId="1BED477D" w14:textId="77777777" w:rsidR="007A0348" w:rsidRPr="00942E28" w:rsidRDefault="007A0348" w:rsidP="005D58F7">
            <w:pPr>
              <w:spacing w:line="240" w:lineRule="auto"/>
              <w:jc w:val="center"/>
              <w:rPr>
                <w:b/>
                <w:color w:val="auto"/>
                <w:sz w:val="20"/>
                <w:szCs w:val="20"/>
                <w:lang w:eastAsia="en-US"/>
              </w:rPr>
            </w:pPr>
          </w:p>
        </w:tc>
        <w:tc>
          <w:tcPr>
            <w:tcW w:w="544" w:type="pct"/>
            <w:vMerge/>
          </w:tcPr>
          <w:p w14:paraId="78DC5143" w14:textId="77777777" w:rsidR="007A0348" w:rsidRPr="00942E28" w:rsidRDefault="007A0348" w:rsidP="005D58F7">
            <w:pPr>
              <w:spacing w:line="240" w:lineRule="auto"/>
              <w:jc w:val="center"/>
              <w:rPr>
                <w:b/>
                <w:color w:val="auto"/>
                <w:sz w:val="20"/>
                <w:szCs w:val="20"/>
                <w:lang w:eastAsia="en-US"/>
              </w:rPr>
            </w:pPr>
          </w:p>
        </w:tc>
        <w:tc>
          <w:tcPr>
            <w:tcW w:w="628" w:type="pct"/>
          </w:tcPr>
          <w:p w14:paraId="372662CA" w14:textId="77777777" w:rsidR="007A0348" w:rsidRPr="00942E28" w:rsidRDefault="007A0348" w:rsidP="005D58F7">
            <w:pPr>
              <w:spacing w:line="240" w:lineRule="auto"/>
              <w:jc w:val="center"/>
              <w:rPr>
                <w:b/>
                <w:color w:val="auto"/>
                <w:sz w:val="20"/>
                <w:szCs w:val="20"/>
                <w:lang w:eastAsia="en-US"/>
              </w:rPr>
            </w:pPr>
          </w:p>
        </w:tc>
        <w:tc>
          <w:tcPr>
            <w:tcW w:w="465" w:type="pct"/>
          </w:tcPr>
          <w:p w14:paraId="56A8A524" w14:textId="77777777" w:rsidR="007A0348" w:rsidRPr="00942E28" w:rsidRDefault="007A0348" w:rsidP="005D58F7">
            <w:pPr>
              <w:spacing w:line="240" w:lineRule="auto"/>
              <w:jc w:val="center"/>
              <w:rPr>
                <w:b/>
                <w:color w:val="auto"/>
                <w:sz w:val="20"/>
                <w:szCs w:val="20"/>
                <w:lang w:eastAsia="en-US"/>
              </w:rPr>
            </w:pPr>
          </w:p>
        </w:tc>
        <w:tc>
          <w:tcPr>
            <w:tcW w:w="518" w:type="pct"/>
          </w:tcPr>
          <w:p w14:paraId="1ED4340A" w14:textId="77777777" w:rsidR="007A0348" w:rsidRPr="00942E28" w:rsidRDefault="007A0348" w:rsidP="005D58F7">
            <w:pPr>
              <w:spacing w:line="240" w:lineRule="auto"/>
              <w:jc w:val="center"/>
              <w:rPr>
                <w:b/>
                <w:color w:val="auto"/>
                <w:sz w:val="20"/>
                <w:szCs w:val="20"/>
                <w:lang w:eastAsia="en-US"/>
              </w:rPr>
            </w:pPr>
          </w:p>
        </w:tc>
        <w:tc>
          <w:tcPr>
            <w:tcW w:w="502" w:type="pct"/>
          </w:tcPr>
          <w:p w14:paraId="4DDD34EE" w14:textId="77777777" w:rsidR="007A0348" w:rsidRPr="00942E28" w:rsidRDefault="007A0348" w:rsidP="005D58F7">
            <w:pPr>
              <w:spacing w:line="240" w:lineRule="auto"/>
              <w:jc w:val="center"/>
              <w:rPr>
                <w:b/>
                <w:color w:val="auto"/>
                <w:sz w:val="20"/>
                <w:szCs w:val="20"/>
                <w:lang w:eastAsia="en-US"/>
              </w:rPr>
            </w:pPr>
          </w:p>
        </w:tc>
        <w:tc>
          <w:tcPr>
            <w:tcW w:w="492" w:type="pct"/>
          </w:tcPr>
          <w:p w14:paraId="3A446B5F" w14:textId="77777777" w:rsidR="007A0348" w:rsidRPr="00942E28" w:rsidRDefault="007A0348" w:rsidP="005D58F7">
            <w:pPr>
              <w:spacing w:line="240" w:lineRule="auto"/>
              <w:jc w:val="center"/>
              <w:rPr>
                <w:b/>
                <w:color w:val="auto"/>
                <w:sz w:val="20"/>
                <w:szCs w:val="20"/>
                <w:lang w:eastAsia="en-US"/>
              </w:rPr>
            </w:pPr>
          </w:p>
        </w:tc>
        <w:tc>
          <w:tcPr>
            <w:tcW w:w="396" w:type="pct"/>
            <w:tcMar>
              <w:top w:w="0" w:type="dxa"/>
              <w:left w:w="0" w:type="dxa"/>
              <w:bottom w:w="0" w:type="dxa"/>
              <w:right w:w="0" w:type="dxa"/>
            </w:tcMar>
          </w:tcPr>
          <w:p w14:paraId="6DD7FE57" w14:textId="77777777" w:rsidR="007A0348" w:rsidRPr="00942E28" w:rsidRDefault="007A0348" w:rsidP="005D58F7">
            <w:pPr>
              <w:spacing w:line="240" w:lineRule="auto"/>
              <w:jc w:val="center"/>
              <w:rPr>
                <w:b/>
                <w:color w:val="auto"/>
                <w:sz w:val="20"/>
                <w:szCs w:val="20"/>
                <w:lang w:eastAsia="en-US"/>
              </w:rPr>
            </w:pPr>
          </w:p>
        </w:tc>
        <w:tc>
          <w:tcPr>
            <w:tcW w:w="366" w:type="pct"/>
            <w:tcMar>
              <w:top w:w="0" w:type="dxa"/>
              <w:left w:w="0" w:type="dxa"/>
              <w:bottom w:w="0" w:type="dxa"/>
              <w:right w:w="0" w:type="dxa"/>
            </w:tcMar>
          </w:tcPr>
          <w:p w14:paraId="12453FDA" w14:textId="77777777" w:rsidR="007A0348" w:rsidRPr="00942E28" w:rsidRDefault="007A0348" w:rsidP="005D58F7">
            <w:pPr>
              <w:spacing w:line="240" w:lineRule="auto"/>
              <w:jc w:val="center"/>
              <w:rPr>
                <w:b/>
                <w:color w:val="auto"/>
                <w:sz w:val="20"/>
                <w:szCs w:val="20"/>
                <w:lang w:eastAsia="en-US"/>
              </w:rPr>
            </w:pPr>
          </w:p>
        </w:tc>
      </w:tr>
      <w:tr w:rsidR="007A0348" w:rsidRPr="00942E28" w14:paraId="6E339972" w14:textId="77777777">
        <w:tc>
          <w:tcPr>
            <w:tcW w:w="489" w:type="pct"/>
            <w:vMerge w:val="restart"/>
          </w:tcPr>
          <w:p w14:paraId="300CAE6F" w14:textId="77777777" w:rsidR="007A0348" w:rsidRPr="00942E28" w:rsidRDefault="007A0348" w:rsidP="005D58F7">
            <w:pPr>
              <w:spacing w:line="240" w:lineRule="auto"/>
              <w:jc w:val="center"/>
              <w:rPr>
                <w:b/>
                <w:color w:val="auto"/>
                <w:sz w:val="20"/>
                <w:szCs w:val="20"/>
                <w:lang w:eastAsia="en-US"/>
              </w:rPr>
            </w:pPr>
            <w:r w:rsidRPr="00942E28">
              <w:rPr>
                <w:color w:val="auto"/>
                <w:sz w:val="20"/>
                <w:szCs w:val="20"/>
                <w:lang w:eastAsia="en-US"/>
              </w:rPr>
              <w:t>.....</w:t>
            </w:r>
          </w:p>
        </w:tc>
        <w:tc>
          <w:tcPr>
            <w:tcW w:w="600" w:type="pct"/>
            <w:vMerge w:val="restart"/>
          </w:tcPr>
          <w:p w14:paraId="718C9B3C" w14:textId="77777777" w:rsidR="007A0348" w:rsidRPr="00942E28" w:rsidRDefault="007A0348" w:rsidP="005D58F7">
            <w:pPr>
              <w:spacing w:line="240" w:lineRule="auto"/>
              <w:jc w:val="center"/>
              <w:rPr>
                <w:b/>
                <w:color w:val="auto"/>
                <w:sz w:val="20"/>
                <w:szCs w:val="20"/>
                <w:lang w:eastAsia="en-US"/>
              </w:rPr>
            </w:pPr>
          </w:p>
        </w:tc>
        <w:tc>
          <w:tcPr>
            <w:tcW w:w="544" w:type="pct"/>
            <w:vMerge w:val="restart"/>
          </w:tcPr>
          <w:p w14:paraId="3A2C2E81" w14:textId="77777777" w:rsidR="007A0348" w:rsidRPr="00942E28" w:rsidRDefault="007A0348" w:rsidP="005D58F7">
            <w:pPr>
              <w:spacing w:line="240" w:lineRule="auto"/>
              <w:jc w:val="center"/>
              <w:rPr>
                <w:b/>
                <w:color w:val="auto"/>
                <w:sz w:val="20"/>
                <w:szCs w:val="20"/>
                <w:lang w:eastAsia="en-US"/>
              </w:rPr>
            </w:pPr>
          </w:p>
        </w:tc>
        <w:tc>
          <w:tcPr>
            <w:tcW w:w="628" w:type="pct"/>
          </w:tcPr>
          <w:p w14:paraId="4C00DF4F" w14:textId="77777777" w:rsidR="007A0348" w:rsidRPr="00942E28" w:rsidRDefault="007A0348" w:rsidP="005D58F7">
            <w:pPr>
              <w:spacing w:line="240" w:lineRule="auto"/>
              <w:jc w:val="center"/>
              <w:rPr>
                <w:b/>
                <w:color w:val="auto"/>
                <w:sz w:val="20"/>
                <w:szCs w:val="20"/>
                <w:lang w:eastAsia="en-US"/>
              </w:rPr>
            </w:pPr>
          </w:p>
        </w:tc>
        <w:tc>
          <w:tcPr>
            <w:tcW w:w="465" w:type="pct"/>
          </w:tcPr>
          <w:p w14:paraId="5883A85F" w14:textId="77777777" w:rsidR="007A0348" w:rsidRPr="00942E28" w:rsidRDefault="007A0348" w:rsidP="005D58F7">
            <w:pPr>
              <w:spacing w:line="240" w:lineRule="auto"/>
              <w:jc w:val="center"/>
              <w:rPr>
                <w:b/>
                <w:color w:val="auto"/>
                <w:sz w:val="20"/>
                <w:szCs w:val="20"/>
                <w:lang w:eastAsia="en-US"/>
              </w:rPr>
            </w:pPr>
          </w:p>
        </w:tc>
        <w:tc>
          <w:tcPr>
            <w:tcW w:w="518" w:type="pct"/>
          </w:tcPr>
          <w:p w14:paraId="4DDF3A13" w14:textId="77777777" w:rsidR="007A0348" w:rsidRPr="00942E28" w:rsidRDefault="007A0348" w:rsidP="005D58F7">
            <w:pPr>
              <w:spacing w:line="240" w:lineRule="auto"/>
              <w:jc w:val="center"/>
              <w:rPr>
                <w:b/>
                <w:color w:val="auto"/>
                <w:sz w:val="20"/>
                <w:szCs w:val="20"/>
                <w:lang w:eastAsia="en-US"/>
              </w:rPr>
            </w:pPr>
          </w:p>
        </w:tc>
        <w:tc>
          <w:tcPr>
            <w:tcW w:w="502" w:type="pct"/>
          </w:tcPr>
          <w:p w14:paraId="07C3C485" w14:textId="77777777" w:rsidR="007A0348" w:rsidRPr="00942E28" w:rsidRDefault="007A0348" w:rsidP="005D58F7">
            <w:pPr>
              <w:spacing w:line="240" w:lineRule="auto"/>
              <w:jc w:val="center"/>
              <w:rPr>
                <w:b/>
                <w:color w:val="auto"/>
                <w:sz w:val="20"/>
                <w:szCs w:val="20"/>
                <w:lang w:eastAsia="en-US"/>
              </w:rPr>
            </w:pPr>
          </w:p>
        </w:tc>
        <w:tc>
          <w:tcPr>
            <w:tcW w:w="492" w:type="pct"/>
          </w:tcPr>
          <w:p w14:paraId="7C56DF14" w14:textId="77777777" w:rsidR="007A0348" w:rsidRPr="00942E28" w:rsidRDefault="007A0348" w:rsidP="005D58F7">
            <w:pPr>
              <w:spacing w:line="240" w:lineRule="auto"/>
              <w:jc w:val="center"/>
              <w:rPr>
                <w:b/>
                <w:color w:val="auto"/>
                <w:sz w:val="20"/>
                <w:szCs w:val="20"/>
                <w:lang w:eastAsia="en-US"/>
              </w:rPr>
            </w:pPr>
          </w:p>
        </w:tc>
        <w:tc>
          <w:tcPr>
            <w:tcW w:w="396" w:type="pct"/>
          </w:tcPr>
          <w:p w14:paraId="2BB90E62" w14:textId="77777777" w:rsidR="007A0348" w:rsidRPr="00942E28" w:rsidRDefault="007A0348" w:rsidP="005D58F7">
            <w:pPr>
              <w:spacing w:line="240" w:lineRule="auto"/>
              <w:jc w:val="center"/>
              <w:rPr>
                <w:b/>
                <w:color w:val="auto"/>
                <w:sz w:val="20"/>
                <w:szCs w:val="20"/>
                <w:lang w:eastAsia="en-US"/>
              </w:rPr>
            </w:pPr>
          </w:p>
        </w:tc>
        <w:tc>
          <w:tcPr>
            <w:tcW w:w="366" w:type="pct"/>
            <w:tcMar>
              <w:top w:w="100" w:type="dxa"/>
              <w:left w:w="100" w:type="dxa"/>
              <w:bottom w:w="100" w:type="dxa"/>
              <w:right w:w="100" w:type="dxa"/>
            </w:tcMar>
          </w:tcPr>
          <w:p w14:paraId="756992DA" w14:textId="77777777" w:rsidR="007A0348" w:rsidRPr="00942E28" w:rsidRDefault="007A0348" w:rsidP="005D58F7">
            <w:pPr>
              <w:spacing w:line="240" w:lineRule="auto"/>
              <w:jc w:val="center"/>
              <w:rPr>
                <w:b/>
                <w:color w:val="auto"/>
                <w:sz w:val="20"/>
                <w:szCs w:val="20"/>
                <w:lang w:eastAsia="en-US"/>
              </w:rPr>
            </w:pPr>
          </w:p>
        </w:tc>
      </w:tr>
      <w:tr w:rsidR="007A0348" w:rsidRPr="00942E28" w14:paraId="706E0050" w14:textId="77777777">
        <w:tc>
          <w:tcPr>
            <w:tcW w:w="489" w:type="pct"/>
            <w:vMerge/>
          </w:tcPr>
          <w:p w14:paraId="4C92AC1D" w14:textId="77777777" w:rsidR="007A0348" w:rsidRPr="00942E28" w:rsidRDefault="007A0348" w:rsidP="005D58F7">
            <w:pPr>
              <w:spacing w:line="240" w:lineRule="auto"/>
              <w:jc w:val="center"/>
              <w:rPr>
                <w:color w:val="auto"/>
                <w:sz w:val="20"/>
                <w:szCs w:val="20"/>
                <w:lang w:eastAsia="en-US"/>
              </w:rPr>
            </w:pPr>
          </w:p>
        </w:tc>
        <w:tc>
          <w:tcPr>
            <w:tcW w:w="600" w:type="pct"/>
            <w:vMerge/>
          </w:tcPr>
          <w:p w14:paraId="31E1BE8F" w14:textId="77777777" w:rsidR="007A0348" w:rsidRPr="00942E28" w:rsidRDefault="007A0348" w:rsidP="005D58F7">
            <w:pPr>
              <w:spacing w:line="240" w:lineRule="auto"/>
              <w:jc w:val="center"/>
              <w:rPr>
                <w:b/>
                <w:color w:val="auto"/>
                <w:sz w:val="20"/>
                <w:szCs w:val="20"/>
                <w:lang w:eastAsia="en-US"/>
              </w:rPr>
            </w:pPr>
          </w:p>
        </w:tc>
        <w:tc>
          <w:tcPr>
            <w:tcW w:w="544" w:type="pct"/>
            <w:vMerge/>
          </w:tcPr>
          <w:p w14:paraId="3C584E9D" w14:textId="77777777" w:rsidR="007A0348" w:rsidRPr="00942E28" w:rsidRDefault="007A0348" w:rsidP="005D58F7">
            <w:pPr>
              <w:spacing w:line="240" w:lineRule="auto"/>
              <w:jc w:val="center"/>
              <w:rPr>
                <w:b/>
                <w:color w:val="auto"/>
                <w:sz w:val="20"/>
                <w:szCs w:val="20"/>
                <w:lang w:eastAsia="en-US"/>
              </w:rPr>
            </w:pPr>
          </w:p>
        </w:tc>
        <w:tc>
          <w:tcPr>
            <w:tcW w:w="628" w:type="pct"/>
          </w:tcPr>
          <w:p w14:paraId="22CCAEA2" w14:textId="77777777" w:rsidR="007A0348" w:rsidRPr="00942E28" w:rsidRDefault="007A0348" w:rsidP="005D58F7">
            <w:pPr>
              <w:spacing w:line="240" w:lineRule="auto"/>
              <w:jc w:val="center"/>
              <w:rPr>
                <w:b/>
                <w:color w:val="auto"/>
                <w:sz w:val="20"/>
                <w:szCs w:val="20"/>
                <w:lang w:eastAsia="en-US"/>
              </w:rPr>
            </w:pPr>
          </w:p>
        </w:tc>
        <w:tc>
          <w:tcPr>
            <w:tcW w:w="465" w:type="pct"/>
          </w:tcPr>
          <w:p w14:paraId="21544F46" w14:textId="77777777" w:rsidR="007A0348" w:rsidRPr="00942E28" w:rsidRDefault="007A0348" w:rsidP="005D58F7">
            <w:pPr>
              <w:spacing w:line="240" w:lineRule="auto"/>
              <w:jc w:val="center"/>
              <w:rPr>
                <w:b/>
                <w:color w:val="auto"/>
                <w:sz w:val="20"/>
                <w:szCs w:val="20"/>
                <w:lang w:eastAsia="en-US"/>
              </w:rPr>
            </w:pPr>
          </w:p>
        </w:tc>
        <w:tc>
          <w:tcPr>
            <w:tcW w:w="518" w:type="pct"/>
          </w:tcPr>
          <w:p w14:paraId="3A7202C7" w14:textId="77777777" w:rsidR="007A0348" w:rsidRPr="00942E28" w:rsidRDefault="007A0348" w:rsidP="005D58F7">
            <w:pPr>
              <w:spacing w:line="240" w:lineRule="auto"/>
              <w:jc w:val="center"/>
              <w:rPr>
                <w:b/>
                <w:color w:val="auto"/>
                <w:sz w:val="20"/>
                <w:szCs w:val="20"/>
                <w:lang w:eastAsia="en-US"/>
              </w:rPr>
            </w:pPr>
          </w:p>
        </w:tc>
        <w:tc>
          <w:tcPr>
            <w:tcW w:w="502" w:type="pct"/>
          </w:tcPr>
          <w:p w14:paraId="42E157AC" w14:textId="77777777" w:rsidR="007A0348" w:rsidRPr="00942E28" w:rsidRDefault="007A0348" w:rsidP="005D58F7">
            <w:pPr>
              <w:spacing w:line="240" w:lineRule="auto"/>
              <w:jc w:val="center"/>
              <w:rPr>
                <w:b/>
                <w:color w:val="auto"/>
                <w:sz w:val="20"/>
                <w:szCs w:val="20"/>
                <w:lang w:eastAsia="en-US"/>
              </w:rPr>
            </w:pPr>
          </w:p>
        </w:tc>
        <w:tc>
          <w:tcPr>
            <w:tcW w:w="492" w:type="pct"/>
          </w:tcPr>
          <w:p w14:paraId="59ED30FB" w14:textId="77777777" w:rsidR="007A0348" w:rsidRPr="00942E28" w:rsidRDefault="007A0348" w:rsidP="005D58F7">
            <w:pPr>
              <w:spacing w:line="240" w:lineRule="auto"/>
              <w:jc w:val="center"/>
              <w:rPr>
                <w:b/>
                <w:color w:val="auto"/>
                <w:sz w:val="20"/>
                <w:szCs w:val="20"/>
                <w:lang w:eastAsia="en-US"/>
              </w:rPr>
            </w:pPr>
          </w:p>
        </w:tc>
        <w:tc>
          <w:tcPr>
            <w:tcW w:w="396" w:type="pct"/>
          </w:tcPr>
          <w:p w14:paraId="7B7D02AB" w14:textId="77777777" w:rsidR="007A0348" w:rsidRPr="00942E28" w:rsidRDefault="007A0348" w:rsidP="005D58F7">
            <w:pPr>
              <w:spacing w:line="240" w:lineRule="auto"/>
              <w:jc w:val="center"/>
              <w:rPr>
                <w:b/>
                <w:color w:val="auto"/>
                <w:sz w:val="20"/>
                <w:szCs w:val="20"/>
                <w:lang w:eastAsia="en-US"/>
              </w:rPr>
            </w:pPr>
          </w:p>
        </w:tc>
        <w:tc>
          <w:tcPr>
            <w:tcW w:w="366" w:type="pct"/>
            <w:tcMar>
              <w:top w:w="100" w:type="dxa"/>
              <w:left w:w="100" w:type="dxa"/>
              <w:bottom w:w="100" w:type="dxa"/>
              <w:right w:w="100" w:type="dxa"/>
            </w:tcMar>
          </w:tcPr>
          <w:p w14:paraId="05DC5322" w14:textId="77777777" w:rsidR="007A0348" w:rsidRPr="00942E28" w:rsidRDefault="007A0348" w:rsidP="005D58F7">
            <w:pPr>
              <w:spacing w:line="240" w:lineRule="auto"/>
              <w:jc w:val="center"/>
              <w:rPr>
                <w:b/>
                <w:color w:val="auto"/>
                <w:sz w:val="20"/>
                <w:szCs w:val="20"/>
                <w:lang w:eastAsia="en-US"/>
              </w:rPr>
            </w:pPr>
          </w:p>
        </w:tc>
      </w:tr>
    </w:tbl>
    <w:p w14:paraId="470EE969" w14:textId="77777777" w:rsidR="00095357" w:rsidRPr="00942E28" w:rsidRDefault="00095357" w:rsidP="00942E28">
      <w:pPr>
        <w:spacing w:after="120" w:line="240" w:lineRule="auto"/>
        <w:ind w:firstLine="720"/>
        <w:jc w:val="both"/>
        <w:rPr>
          <w:color w:val="auto"/>
          <w:sz w:val="20"/>
          <w:szCs w:val="20"/>
          <w:lang w:eastAsia="en-US"/>
        </w:rPr>
      </w:pPr>
      <w:r w:rsidRPr="00942E28">
        <w:rPr>
          <w:color w:val="auto"/>
          <w:sz w:val="20"/>
          <w:szCs w:val="20"/>
          <w:lang w:eastAsia="en-US"/>
        </w:rPr>
        <w:t>Chúng tôi cam kết chịu trách nhiệm trước pháp luật về thông tin trong bản cập nhật trên.</w:t>
      </w:r>
    </w:p>
    <w:p w14:paraId="221D2DCC" w14:textId="77777777" w:rsidR="000A6F4F" w:rsidRPr="00942E28" w:rsidRDefault="000A6F4F" w:rsidP="005D58F7">
      <w:pPr>
        <w:spacing w:line="240" w:lineRule="auto"/>
        <w:jc w:val="center"/>
        <w:rPr>
          <w:color w:val="auto"/>
          <w:sz w:val="20"/>
          <w:szCs w:val="20"/>
        </w:rPr>
      </w:pPr>
    </w:p>
    <w:tbl>
      <w:tblPr>
        <w:tblW w:w="5000" w:type="pct"/>
        <w:tblLook w:val="01E0" w:firstRow="1" w:lastRow="1" w:firstColumn="1" w:lastColumn="1" w:noHBand="0" w:noVBand="0"/>
      </w:tblPr>
      <w:tblGrid>
        <w:gridCol w:w="3955"/>
        <w:gridCol w:w="5071"/>
      </w:tblGrid>
      <w:tr w:rsidR="000A6F4F" w:rsidRPr="00942E28" w14:paraId="00111ED7" w14:textId="77777777" w:rsidTr="00C16FDA">
        <w:tc>
          <w:tcPr>
            <w:tcW w:w="4077" w:type="dxa"/>
          </w:tcPr>
          <w:p w14:paraId="5472BDFB" w14:textId="77777777" w:rsidR="000A6F4F" w:rsidRPr="00942E28" w:rsidRDefault="000A6F4F" w:rsidP="005D58F7">
            <w:pPr>
              <w:widowControl w:val="0"/>
              <w:spacing w:line="240" w:lineRule="auto"/>
              <w:jc w:val="center"/>
              <w:rPr>
                <w:rFonts w:eastAsia="Arial"/>
                <w:color w:val="auto"/>
                <w:sz w:val="20"/>
                <w:szCs w:val="20"/>
              </w:rPr>
            </w:pPr>
          </w:p>
        </w:tc>
        <w:tc>
          <w:tcPr>
            <w:tcW w:w="5210" w:type="dxa"/>
          </w:tcPr>
          <w:p w14:paraId="50EF1BFA" w14:textId="77777777" w:rsidR="000A6F4F" w:rsidRPr="00942E28" w:rsidRDefault="000A6F4F" w:rsidP="005D58F7">
            <w:pPr>
              <w:widowControl w:val="0"/>
              <w:spacing w:line="240" w:lineRule="auto"/>
              <w:jc w:val="center"/>
              <w:rPr>
                <w:rFonts w:eastAsia="Arial"/>
                <w:b/>
                <w:color w:val="auto"/>
                <w:sz w:val="20"/>
                <w:szCs w:val="20"/>
              </w:rPr>
            </w:pPr>
            <w:r w:rsidRPr="00942E28">
              <w:rPr>
                <w:rFonts w:eastAsia="Arial"/>
                <w:b/>
                <w:color w:val="auto"/>
                <w:sz w:val="20"/>
                <w:szCs w:val="20"/>
                <w:lang w:eastAsia="en-US"/>
              </w:rPr>
              <w:t>Người đại diện theo pháp luật</w:t>
            </w:r>
            <w:r w:rsidRPr="00942E28">
              <w:rPr>
                <w:rFonts w:eastAsia="Arial"/>
                <w:color w:val="auto"/>
                <w:sz w:val="20"/>
                <w:szCs w:val="20"/>
                <w:lang w:eastAsia="en-US"/>
              </w:rPr>
              <w:br/>
            </w:r>
            <w:r w:rsidRPr="00942E28">
              <w:rPr>
                <w:rFonts w:eastAsia="Arial"/>
                <w:i/>
                <w:color w:val="auto"/>
                <w:sz w:val="20"/>
                <w:szCs w:val="20"/>
                <w:lang w:eastAsia="en-US"/>
              </w:rPr>
              <w:t>(Ký, ghi họ tên, chức vụ, đóng dấu/K</w:t>
            </w:r>
            <w:r w:rsidR="00526AB3" w:rsidRPr="00942E28">
              <w:rPr>
                <w:rFonts w:eastAsia="Arial"/>
                <w:i/>
                <w:color w:val="auto"/>
                <w:sz w:val="20"/>
                <w:szCs w:val="20"/>
                <w:lang w:eastAsia="en-US"/>
              </w:rPr>
              <w:t>ý</w:t>
            </w:r>
            <w:r w:rsidRPr="00942E28">
              <w:rPr>
                <w:rFonts w:eastAsia="Arial"/>
                <w:i/>
                <w:color w:val="auto"/>
                <w:sz w:val="20"/>
                <w:szCs w:val="20"/>
                <w:lang w:eastAsia="en-US"/>
              </w:rPr>
              <w:t xml:space="preserve"> điện tử)</w:t>
            </w:r>
            <w:r w:rsidRPr="00942E28">
              <w:rPr>
                <w:rFonts w:eastAsia="Arial"/>
                <w:i/>
                <w:color w:val="auto"/>
                <w:sz w:val="20"/>
                <w:szCs w:val="20"/>
                <w:lang w:eastAsia="en-US"/>
              </w:rPr>
              <w:br/>
            </w:r>
          </w:p>
        </w:tc>
      </w:tr>
    </w:tbl>
    <w:p w14:paraId="2BD8C97E" w14:textId="77777777" w:rsidR="00707A6B" w:rsidRPr="00942E28" w:rsidRDefault="00707A6B" w:rsidP="005D58F7">
      <w:pPr>
        <w:spacing w:line="240" w:lineRule="auto"/>
        <w:jc w:val="center"/>
        <w:rPr>
          <w:b/>
          <w:color w:val="auto"/>
          <w:sz w:val="20"/>
          <w:szCs w:val="20"/>
          <w:lang w:eastAsia="en-US"/>
        </w:rPr>
      </w:pPr>
    </w:p>
    <w:p w14:paraId="37B6978B" w14:textId="77777777" w:rsidR="005D58F7" w:rsidRDefault="005D58F7">
      <w:pPr>
        <w:spacing w:line="240" w:lineRule="auto"/>
        <w:rPr>
          <w:b/>
          <w:color w:val="auto"/>
          <w:sz w:val="20"/>
          <w:szCs w:val="20"/>
          <w:lang w:eastAsia="en-US"/>
        </w:rPr>
      </w:pPr>
      <w:bookmarkStart w:id="32" w:name="chuong_pl_9"/>
      <w:r>
        <w:rPr>
          <w:b/>
          <w:color w:val="auto"/>
          <w:sz w:val="20"/>
          <w:szCs w:val="20"/>
          <w:lang w:eastAsia="en-US"/>
        </w:rPr>
        <w:br w:type="page"/>
      </w:r>
    </w:p>
    <w:p w14:paraId="36B6A0C5" w14:textId="67300181" w:rsidR="00A77B3E" w:rsidRPr="00942E28" w:rsidRDefault="00B21152" w:rsidP="005D58F7">
      <w:pPr>
        <w:spacing w:line="240" w:lineRule="auto"/>
        <w:jc w:val="center"/>
        <w:rPr>
          <w:b/>
          <w:color w:val="auto"/>
          <w:sz w:val="20"/>
          <w:szCs w:val="20"/>
          <w:lang w:eastAsia="en-US"/>
        </w:rPr>
      </w:pPr>
      <w:r w:rsidRPr="00942E28">
        <w:rPr>
          <w:b/>
          <w:color w:val="auto"/>
          <w:sz w:val="20"/>
          <w:szCs w:val="20"/>
          <w:lang w:eastAsia="en-US"/>
        </w:rPr>
        <w:t>Mẫu số 03. Báo cáo kết quả tái chế sản phẩm, bao bì theo hợp đồng hỗ trợ của bên được hỗ trợ là đơn vị tái chế</w:t>
      </w:r>
      <w:bookmarkEnd w:id="32"/>
    </w:p>
    <w:tbl>
      <w:tblPr>
        <w:tblW w:w="5000" w:type="pct"/>
        <w:tblLook w:val="01E0" w:firstRow="1" w:lastRow="1" w:firstColumn="1" w:lastColumn="1" w:noHBand="0" w:noVBand="0"/>
      </w:tblPr>
      <w:tblGrid>
        <w:gridCol w:w="3551"/>
        <w:gridCol w:w="5475"/>
      </w:tblGrid>
      <w:tr w:rsidR="00707A6B" w:rsidRPr="00942E28" w14:paraId="37FEC898" w14:textId="77777777" w:rsidTr="00C16FDA">
        <w:tc>
          <w:tcPr>
            <w:tcW w:w="2594" w:type="dxa"/>
          </w:tcPr>
          <w:p w14:paraId="17427D4F" w14:textId="77777777" w:rsidR="00707A6B" w:rsidRPr="00942E28" w:rsidRDefault="00707A6B" w:rsidP="005D58F7">
            <w:pPr>
              <w:widowControl w:val="0"/>
              <w:spacing w:line="240" w:lineRule="auto"/>
              <w:jc w:val="center"/>
              <w:rPr>
                <w:rFonts w:eastAsia="Arial"/>
                <w:b/>
                <w:color w:val="auto"/>
                <w:sz w:val="20"/>
                <w:szCs w:val="20"/>
              </w:rPr>
            </w:pPr>
            <w:r w:rsidRPr="00942E28">
              <w:rPr>
                <w:rFonts w:eastAsia="Arial"/>
                <w:b/>
                <w:color w:val="auto"/>
                <w:sz w:val="20"/>
                <w:szCs w:val="20"/>
                <w:lang w:eastAsia="en-US"/>
              </w:rPr>
              <w:t>TÊN ĐƠN VỊ</w:t>
            </w:r>
            <w:r w:rsidRPr="00942E28">
              <w:rPr>
                <w:rFonts w:eastAsia="Arial"/>
                <w:b/>
                <w:color w:val="auto"/>
                <w:sz w:val="20"/>
                <w:szCs w:val="20"/>
              </w:rPr>
              <w:br/>
              <w:t xml:space="preserve">------- </w:t>
            </w:r>
          </w:p>
        </w:tc>
        <w:tc>
          <w:tcPr>
            <w:tcW w:w="3999" w:type="dxa"/>
          </w:tcPr>
          <w:p w14:paraId="6CCE0E12" w14:textId="77777777" w:rsidR="00707A6B" w:rsidRPr="00942E28" w:rsidRDefault="00707A6B" w:rsidP="005D58F7">
            <w:pPr>
              <w:widowControl w:val="0"/>
              <w:spacing w:line="240" w:lineRule="auto"/>
              <w:jc w:val="center"/>
              <w:rPr>
                <w:rFonts w:eastAsia="Arial"/>
                <w:color w:val="auto"/>
                <w:sz w:val="20"/>
                <w:szCs w:val="20"/>
              </w:rPr>
            </w:pPr>
            <w:r w:rsidRPr="00942E28">
              <w:rPr>
                <w:rFonts w:eastAsia="Arial"/>
                <w:b/>
                <w:color w:val="auto"/>
                <w:sz w:val="20"/>
                <w:szCs w:val="20"/>
              </w:rPr>
              <w:t>CỘNG HÒA XÃ HỘI CHỦ NGHĨA VIỆT NAM</w:t>
            </w:r>
            <w:r w:rsidRPr="00942E28">
              <w:rPr>
                <w:rFonts w:eastAsia="Arial"/>
                <w:b/>
                <w:color w:val="auto"/>
                <w:sz w:val="20"/>
                <w:szCs w:val="20"/>
              </w:rPr>
              <w:br/>
              <w:t xml:space="preserve">Độc lập - Tự do - Hạnh phúc </w:t>
            </w:r>
            <w:r w:rsidRPr="00942E28">
              <w:rPr>
                <w:rFonts w:eastAsia="Arial"/>
                <w:b/>
                <w:color w:val="auto"/>
                <w:sz w:val="20"/>
                <w:szCs w:val="20"/>
              </w:rPr>
              <w:br/>
              <w:t>---------------</w:t>
            </w:r>
          </w:p>
        </w:tc>
      </w:tr>
      <w:tr w:rsidR="00707A6B" w:rsidRPr="00942E28" w14:paraId="3F4360CC" w14:textId="77777777" w:rsidTr="00C16FDA">
        <w:tc>
          <w:tcPr>
            <w:tcW w:w="2594" w:type="dxa"/>
          </w:tcPr>
          <w:p w14:paraId="44623307" w14:textId="77777777" w:rsidR="00707A6B" w:rsidRPr="00942E28" w:rsidRDefault="00707A6B" w:rsidP="005D58F7">
            <w:pPr>
              <w:widowControl w:val="0"/>
              <w:spacing w:line="240" w:lineRule="auto"/>
              <w:jc w:val="center"/>
              <w:rPr>
                <w:rFonts w:eastAsia="Arial"/>
                <w:color w:val="auto"/>
                <w:sz w:val="20"/>
                <w:szCs w:val="20"/>
              </w:rPr>
            </w:pPr>
          </w:p>
        </w:tc>
        <w:tc>
          <w:tcPr>
            <w:tcW w:w="3999" w:type="dxa"/>
          </w:tcPr>
          <w:p w14:paraId="064C7C26" w14:textId="77777777" w:rsidR="00707A6B" w:rsidRPr="00942E28" w:rsidRDefault="00707A6B" w:rsidP="005D58F7">
            <w:pPr>
              <w:widowControl w:val="0"/>
              <w:spacing w:line="240" w:lineRule="auto"/>
              <w:jc w:val="center"/>
              <w:rPr>
                <w:rFonts w:eastAsia="Arial"/>
                <w:i/>
                <w:color w:val="auto"/>
                <w:sz w:val="20"/>
                <w:szCs w:val="20"/>
              </w:rPr>
            </w:pPr>
            <w:r w:rsidRPr="00942E28">
              <w:rPr>
                <w:rFonts w:eastAsia="Arial"/>
                <w:i/>
                <w:color w:val="auto"/>
                <w:sz w:val="20"/>
                <w:szCs w:val="20"/>
                <w:lang w:eastAsia="en-US"/>
              </w:rPr>
              <w:t>(Địa danh), ngày... tháng... năm...</w:t>
            </w:r>
          </w:p>
        </w:tc>
      </w:tr>
    </w:tbl>
    <w:p w14:paraId="16E54548" w14:textId="77777777" w:rsidR="00707A6B" w:rsidRDefault="00707A6B" w:rsidP="005D58F7">
      <w:pPr>
        <w:spacing w:line="240" w:lineRule="auto"/>
        <w:jc w:val="center"/>
        <w:rPr>
          <w:color w:val="auto"/>
          <w:sz w:val="20"/>
          <w:szCs w:val="20"/>
          <w:lang w:eastAsia="en-US"/>
        </w:rPr>
      </w:pPr>
    </w:p>
    <w:p w14:paraId="280D7BEE" w14:textId="77777777" w:rsidR="005D58F7" w:rsidRPr="00942E28" w:rsidRDefault="005D58F7" w:rsidP="005D58F7">
      <w:pPr>
        <w:spacing w:line="240" w:lineRule="auto"/>
        <w:jc w:val="center"/>
        <w:rPr>
          <w:color w:val="auto"/>
          <w:sz w:val="20"/>
          <w:szCs w:val="20"/>
          <w:lang w:eastAsia="en-US"/>
        </w:rPr>
      </w:pPr>
    </w:p>
    <w:p w14:paraId="749FA675" w14:textId="77777777" w:rsidR="00A77B3E" w:rsidRPr="00942E28" w:rsidRDefault="00224D52" w:rsidP="005D58F7">
      <w:pPr>
        <w:spacing w:line="240" w:lineRule="auto"/>
        <w:jc w:val="center"/>
        <w:rPr>
          <w:b/>
          <w:color w:val="auto"/>
          <w:sz w:val="20"/>
          <w:szCs w:val="20"/>
        </w:rPr>
      </w:pPr>
      <w:r w:rsidRPr="00942E28">
        <w:rPr>
          <w:b/>
          <w:color w:val="auto"/>
          <w:sz w:val="20"/>
          <w:szCs w:val="20"/>
          <w:lang w:eastAsia="en-US"/>
        </w:rPr>
        <w:t>BÁO CÁO</w:t>
      </w:r>
    </w:p>
    <w:p w14:paraId="2BC1C566" w14:textId="77777777" w:rsidR="00707A6B" w:rsidRPr="00942E28" w:rsidRDefault="00224D52" w:rsidP="005D58F7">
      <w:pPr>
        <w:spacing w:line="240" w:lineRule="auto"/>
        <w:jc w:val="center"/>
        <w:rPr>
          <w:b/>
          <w:i/>
          <w:color w:val="auto"/>
          <w:sz w:val="20"/>
          <w:szCs w:val="20"/>
          <w:lang w:eastAsia="en-US"/>
        </w:rPr>
      </w:pPr>
      <w:r w:rsidRPr="00942E28">
        <w:rPr>
          <w:b/>
          <w:color w:val="auto"/>
          <w:sz w:val="20"/>
          <w:szCs w:val="20"/>
          <w:lang w:eastAsia="en-US"/>
        </w:rPr>
        <w:t>KẾT QUẢ TÁI CHẾ SẢN PH</w:t>
      </w:r>
      <w:r w:rsidR="00707A6B" w:rsidRPr="00942E28">
        <w:rPr>
          <w:b/>
          <w:color w:val="auto"/>
          <w:sz w:val="20"/>
          <w:szCs w:val="20"/>
          <w:lang w:eastAsia="en-US"/>
        </w:rPr>
        <w:t>ẨM, BAO BÌ THEO HỢP ĐỒNG HỖ TRỢ</w:t>
      </w:r>
      <w:r w:rsidR="00707A6B" w:rsidRPr="00942E28">
        <w:rPr>
          <w:b/>
          <w:color w:val="auto"/>
          <w:sz w:val="20"/>
          <w:szCs w:val="20"/>
          <w:lang w:eastAsia="en-US"/>
        </w:rPr>
        <w:br/>
      </w:r>
      <w:r w:rsidRPr="00942E28">
        <w:rPr>
          <w:b/>
          <w:i/>
          <w:color w:val="auto"/>
          <w:sz w:val="20"/>
          <w:szCs w:val="20"/>
          <w:lang w:eastAsia="en-US"/>
        </w:rPr>
        <w:t>(giai đoạn từ ngày ... đến ngày....)</w:t>
      </w:r>
    </w:p>
    <w:p w14:paraId="43BEAD4D" w14:textId="77777777" w:rsidR="00A77B3E" w:rsidRDefault="00224D52" w:rsidP="005D58F7">
      <w:pPr>
        <w:spacing w:line="240" w:lineRule="auto"/>
        <w:jc w:val="center"/>
        <w:rPr>
          <w:color w:val="auto"/>
          <w:sz w:val="20"/>
          <w:szCs w:val="20"/>
          <w:lang w:eastAsia="en-US"/>
        </w:rPr>
      </w:pPr>
      <w:r w:rsidRPr="00942E28">
        <w:rPr>
          <w:color w:val="auto"/>
          <w:sz w:val="20"/>
          <w:szCs w:val="20"/>
          <w:lang w:eastAsia="en-US"/>
        </w:rPr>
        <w:t>Kính gửi: Quỹ Bảo vệ môi trường Việt Nam</w:t>
      </w:r>
    </w:p>
    <w:p w14:paraId="4033082F" w14:textId="77777777" w:rsidR="005D58F7" w:rsidRPr="00942E28" w:rsidRDefault="005D58F7" w:rsidP="005D58F7">
      <w:pPr>
        <w:spacing w:line="240" w:lineRule="auto"/>
        <w:jc w:val="center"/>
        <w:rPr>
          <w:color w:val="auto"/>
          <w:sz w:val="20"/>
          <w:szCs w:val="20"/>
        </w:rPr>
      </w:pPr>
    </w:p>
    <w:p w14:paraId="050B353F" w14:textId="00CDC905" w:rsidR="00707A6B" w:rsidRPr="00942E28" w:rsidRDefault="00224D52" w:rsidP="00942E28">
      <w:pPr>
        <w:spacing w:after="120" w:line="240" w:lineRule="auto"/>
        <w:ind w:firstLine="720"/>
        <w:jc w:val="both"/>
        <w:rPr>
          <w:color w:val="auto"/>
          <w:sz w:val="20"/>
          <w:szCs w:val="20"/>
          <w:lang w:eastAsia="en-US"/>
        </w:rPr>
      </w:pPr>
      <w:r w:rsidRPr="00942E28">
        <w:rPr>
          <w:color w:val="auto"/>
          <w:sz w:val="20"/>
          <w:szCs w:val="20"/>
          <w:lang w:eastAsia="en-US"/>
        </w:rPr>
        <w:t>Tên bên được hỗ trợ:</w:t>
      </w:r>
      <w:r w:rsidR="00707A6B" w:rsidRPr="00942E28">
        <w:rPr>
          <w:color w:val="auto"/>
          <w:sz w:val="20"/>
          <w:szCs w:val="20"/>
          <w:lang w:eastAsia="en-US"/>
        </w:rPr>
        <w:t xml:space="preserve"> ...........................................................................................................</w:t>
      </w:r>
    </w:p>
    <w:p w14:paraId="1A06764D" w14:textId="71A58567" w:rsidR="00A77B3E" w:rsidRPr="00942E28" w:rsidRDefault="00707A6B" w:rsidP="00942E28">
      <w:pPr>
        <w:pStyle w:val="NormalWeb"/>
        <w:spacing w:before="0" w:beforeAutospacing="0" w:after="120" w:afterAutospacing="0"/>
        <w:ind w:firstLine="720"/>
        <w:jc w:val="both"/>
      </w:pPr>
      <w:r w:rsidRPr="00942E28">
        <w:t>Mã số thuế: ...............................................................................................................................</w:t>
      </w:r>
    </w:p>
    <w:p w14:paraId="04F5153C" w14:textId="75FBB049" w:rsidR="00707A6B" w:rsidRPr="00942E28" w:rsidRDefault="00224D52" w:rsidP="00942E28">
      <w:pPr>
        <w:spacing w:after="120" w:line="240" w:lineRule="auto"/>
        <w:ind w:firstLine="720"/>
        <w:jc w:val="both"/>
        <w:rPr>
          <w:color w:val="auto"/>
          <w:sz w:val="20"/>
          <w:szCs w:val="20"/>
          <w:lang w:eastAsia="en-US"/>
        </w:rPr>
      </w:pPr>
      <w:r w:rsidRPr="00942E28">
        <w:rPr>
          <w:color w:val="auto"/>
          <w:sz w:val="20"/>
          <w:szCs w:val="20"/>
          <w:lang w:eastAsia="en-US"/>
        </w:rPr>
        <w:t xml:space="preserve">Tên người đại diện theo pháp luật: </w:t>
      </w:r>
      <w:r w:rsidR="00707A6B" w:rsidRPr="00942E28">
        <w:rPr>
          <w:color w:val="auto"/>
          <w:sz w:val="20"/>
          <w:szCs w:val="20"/>
          <w:lang w:eastAsia="en-US"/>
        </w:rPr>
        <w:t>...........................................................................................</w:t>
      </w:r>
    </w:p>
    <w:p w14:paraId="493C472F" w14:textId="53A6CD3D" w:rsidR="00A77B3E" w:rsidRPr="00942E28" w:rsidRDefault="00707A6B" w:rsidP="00942E28">
      <w:pPr>
        <w:spacing w:after="120" w:line="240" w:lineRule="auto"/>
        <w:ind w:firstLine="720"/>
        <w:jc w:val="both"/>
        <w:rPr>
          <w:color w:val="auto"/>
          <w:sz w:val="20"/>
          <w:szCs w:val="20"/>
        </w:rPr>
      </w:pPr>
      <w:r w:rsidRPr="00942E28">
        <w:rPr>
          <w:color w:val="auto"/>
          <w:sz w:val="20"/>
          <w:szCs w:val="20"/>
          <w:lang w:eastAsia="en-US"/>
        </w:rPr>
        <w:t>Chức vụ: ....................................................................................................................................</w:t>
      </w:r>
    </w:p>
    <w:p w14:paraId="2883AC3E" w14:textId="411C8C94"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Địa chỉ trụ sở chính:</w:t>
      </w:r>
      <w:r w:rsidR="00707A6B" w:rsidRPr="00942E28">
        <w:rPr>
          <w:color w:val="auto"/>
          <w:sz w:val="20"/>
          <w:szCs w:val="20"/>
          <w:lang w:eastAsia="en-US"/>
        </w:rPr>
        <w:t xml:space="preserve"> ................................................................................................................</w:t>
      </w:r>
    </w:p>
    <w:p w14:paraId="5E739C04" w14:textId="7F49E76C"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Địa chỉ nhà máy tái chế:</w:t>
      </w:r>
      <w:r w:rsidR="00707A6B" w:rsidRPr="00942E28">
        <w:rPr>
          <w:color w:val="auto"/>
          <w:sz w:val="20"/>
          <w:szCs w:val="20"/>
          <w:lang w:eastAsia="en-US"/>
        </w:rPr>
        <w:t xml:space="preserve"> ............................................................................................................</w:t>
      </w:r>
    </w:p>
    <w:p w14:paraId="143528F6" w14:textId="238DC913"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Hợp đồng hỗ trợ hoạt động tái chế sản phẩm, bao bì số:</w:t>
      </w:r>
      <w:r w:rsidR="00707A6B" w:rsidRPr="00942E28">
        <w:rPr>
          <w:color w:val="auto"/>
          <w:sz w:val="20"/>
          <w:szCs w:val="20"/>
          <w:lang w:eastAsia="en-US"/>
        </w:rPr>
        <w:t xml:space="preserve"> ........................................................</w:t>
      </w:r>
    </w:p>
    <w:p w14:paraId="5671213C" w14:textId="51401C62"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Ngày hợp đồng:</w:t>
      </w:r>
      <w:r w:rsidR="00707A6B" w:rsidRPr="00942E28">
        <w:rPr>
          <w:color w:val="auto"/>
          <w:sz w:val="20"/>
          <w:szCs w:val="20"/>
          <w:lang w:eastAsia="en-US"/>
        </w:rPr>
        <w:t xml:space="preserve"> .......................................................................................................................</w:t>
      </w:r>
    </w:p>
    <w:p w14:paraId="4D14D9A8" w14:textId="11679FD8" w:rsidR="00707A6B" w:rsidRPr="00942E28" w:rsidRDefault="00224D52" w:rsidP="00942E28">
      <w:pPr>
        <w:spacing w:after="120" w:line="240" w:lineRule="auto"/>
        <w:ind w:firstLine="720"/>
        <w:jc w:val="both"/>
        <w:rPr>
          <w:color w:val="auto"/>
          <w:sz w:val="20"/>
          <w:szCs w:val="20"/>
          <w:lang w:eastAsia="en-US"/>
        </w:rPr>
      </w:pPr>
      <w:r w:rsidRPr="00942E28">
        <w:rPr>
          <w:color w:val="auto"/>
          <w:sz w:val="20"/>
          <w:szCs w:val="20"/>
          <w:lang w:eastAsia="en-US"/>
        </w:rPr>
        <w:t>Nhóm sản phẩm, bao bì được hỗ trợ hoạt động tái chế:</w:t>
      </w:r>
      <w:r w:rsidR="00707A6B" w:rsidRPr="00942E28">
        <w:rPr>
          <w:color w:val="auto"/>
          <w:sz w:val="20"/>
          <w:szCs w:val="20"/>
          <w:lang w:eastAsia="en-US"/>
        </w:rPr>
        <w:t xml:space="preserve"> ............................................................</w:t>
      </w:r>
    </w:p>
    <w:p w14:paraId="33EEDA39" w14:textId="4F6BCEF3"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Khối lượng đã tái chế trong kỳ:</w:t>
      </w:r>
      <w:r w:rsidR="00707A6B" w:rsidRPr="00942E28">
        <w:rPr>
          <w:color w:val="auto"/>
          <w:sz w:val="20"/>
          <w:szCs w:val="20"/>
          <w:lang w:eastAsia="en-US"/>
        </w:rPr>
        <w:t xml:space="preserve"> ..................................................................................................</w:t>
      </w:r>
    </w:p>
    <w:p w14:paraId="6D368E87" w14:textId="75EF23EE"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Số tiền hỗ trợ đề nghị giải ngân:</w:t>
      </w:r>
      <w:r w:rsidR="00707A6B" w:rsidRPr="00942E28">
        <w:rPr>
          <w:color w:val="auto"/>
          <w:sz w:val="20"/>
          <w:szCs w:val="20"/>
          <w:lang w:eastAsia="en-US"/>
        </w:rPr>
        <w:t xml:space="preserve"> .............................................................................................</w:t>
      </w:r>
    </w:p>
    <w:p w14:paraId="6106B85E" w14:textId="724251A0" w:rsidR="00A77B3E" w:rsidRPr="00942E28" w:rsidRDefault="00224D52" w:rsidP="00942E28">
      <w:pPr>
        <w:spacing w:after="120" w:line="240" w:lineRule="auto"/>
        <w:ind w:firstLine="720"/>
        <w:jc w:val="both"/>
        <w:rPr>
          <w:i/>
          <w:color w:val="auto"/>
          <w:sz w:val="20"/>
          <w:szCs w:val="20"/>
        </w:rPr>
      </w:pPr>
      <w:r w:rsidRPr="00942E28">
        <w:rPr>
          <w:i/>
          <w:color w:val="auto"/>
          <w:sz w:val="20"/>
          <w:szCs w:val="20"/>
          <w:lang w:eastAsia="en-US"/>
        </w:rPr>
        <w:t>(</w:t>
      </w:r>
      <w:r w:rsidR="00707A6B" w:rsidRPr="00942E28">
        <w:rPr>
          <w:i/>
          <w:color w:val="auto"/>
          <w:sz w:val="20"/>
          <w:szCs w:val="20"/>
          <w:lang w:eastAsia="en-US"/>
        </w:rPr>
        <w:t>Bằng chữ: ...........................................................................................................................</w:t>
      </w:r>
      <w:r w:rsidRPr="00942E28">
        <w:rPr>
          <w:i/>
          <w:color w:val="auto"/>
          <w:sz w:val="20"/>
          <w:szCs w:val="20"/>
          <w:lang w:eastAsia="en-US"/>
        </w:rPr>
        <w:t xml:space="preserve"> )</w:t>
      </w:r>
    </w:p>
    <w:p w14:paraId="59DBDA92" w14:textId="77777777" w:rsidR="00A77B3E" w:rsidRPr="00942E28" w:rsidRDefault="00224D52" w:rsidP="00942E28">
      <w:pPr>
        <w:spacing w:after="120" w:line="240" w:lineRule="auto"/>
        <w:ind w:firstLine="720"/>
        <w:jc w:val="both"/>
        <w:rPr>
          <w:color w:val="auto"/>
          <w:sz w:val="20"/>
          <w:szCs w:val="20"/>
        </w:rPr>
      </w:pPr>
      <w:r w:rsidRPr="00942E28">
        <w:rPr>
          <w:i/>
          <w:color w:val="auto"/>
          <w:sz w:val="20"/>
          <w:szCs w:val="20"/>
          <w:lang w:eastAsia="en-US"/>
        </w:rPr>
        <w:t>(Tên đơn vị được hỗ trợ)</w:t>
      </w:r>
      <w:r w:rsidRPr="00942E28">
        <w:rPr>
          <w:color w:val="auto"/>
          <w:sz w:val="20"/>
          <w:szCs w:val="20"/>
          <w:lang w:eastAsia="en-US"/>
        </w:rPr>
        <w:t xml:space="preserve"> báo cáo kết quả tái chế sản phẩm, bao bì theo hợp đồng được hỗ trợ giai đoạn từ ngày... đến ngày.... </w:t>
      </w:r>
      <w:r w:rsidRPr="00942E28">
        <w:rPr>
          <w:i/>
          <w:color w:val="auto"/>
          <w:sz w:val="20"/>
          <w:szCs w:val="20"/>
          <w:lang w:eastAsia="en-US"/>
        </w:rPr>
        <w:t>(xin gửi kèm theo)</w:t>
      </w:r>
      <w:r w:rsidRPr="00942E28">
        <w:rPr>
          <w:color w:val="auto"/>
          <w:sz w:val="20"/>
          <w:szCs w:val="20"/>
          <w:lang w:eastAsia="en-US"/>
        </w:rPr>
        <w:t xml:space="preserve"> và cam kết chịu trách nhiệm trước pháp luật về thông tin trong báo cáo </w:t>
      </w:r>
      <w:r w:rsidR="000B3519" w:rsidRPr="00942E28">
        <w:rPr>
          <w:color w:val="auto"/>
          <w:sz w:val="20"/>
          <w:szCs w:val="20"/>
          <w:lang w:eastAsia="en-US"/>
        </w:rPr>
        <w:t>này</w:t>
      </w:r>
      <w:r w:rsidRPr="00942E28">
        <w:rPr>
          <w:color w:val="auto"/>
          <w:sz w:val="20"/>
          <w:szCs w:val="20"/>
          <w:lang w:eastAsia="en-US"/>
        </w:rPr>
        <w:t xml:space="preserve"> như sau:</w:t>
      </w:r>
    </w:p>
    <w:p w14:paraId="625CE682"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Chịu hoàn toàn trách nhiệm trước pháp luật về tính trung thực, chính xác của các số liệu báo cáo;</w:t>
      </w:r>
    </w:p>
    <w:p w14:paraId="2103F068" w14:textId="77777777" w:rsidR="00A77B3E" w:rsidRPr="00942E28" w:rsidRDefault="00224D52" w:rsidP="00942E28">
      <w:pPr>
        <w:spacing w:after="120" w:line="240" w:lineRule="auto"/>
        <w:ind w:firstLine="720"/>
        <w:jc w:val="both"/>
        <w:rPr>
          <w:color w:val="auto"/>
          <w:sz w:val="20"/>
          <w:szCs w:val="20"/>
          <w:lang w:eastAsia="en-US"/>
        </w:rPr>
      </w:pPr>
      <w:r w:rsidRPr="00942E28">
        <w:rPr>
          <w:color w:val="auto"/>
          <w:sz w:val="20"/>
          <w:szCs w:val="20"/>
          <w:lang w:eastAsia="en-US"/>
        </w:rPr>
        <w:t xml:space="preserve">- Cam kết khối lượng sản phẩm, bao bì được tái chế đáp ứng quy định tại </w:t>
      </w:r>
      <w:bookmarkStart w:id="33" w:name="dc_9"/>
      <w:r w:rsidR="000B3519" w:rsidRPr="00942E28">
        <w:rPr>
          <w:color w:val="auto"/>
          <w:sz w:val="20"/>
          <w:szCs w:val="20"/>
          <w:lang w:eastAsia="en-US"/>
        </w:rPr>
        <w:t>Điều</w:t>
      </w:r>
      <w:r w:rsidR="003D6E95" w:rsidRPr="00942E28">
        <w:rPr>
          <w:color w:val="auto"/>
          <w:sz w:val="20"/>
          <w:szCs w:val="20"/>
          <w:lang w:eastAsia="en-US"/>
        </w:rPr>
        <w:t xml:space="preserve"> 13 Nghị định số 110/2026/NĐ-CP</w:t>
      </w:r>
      <w:bookmarkEnd w:id="33"/>
      <w:r w:rsidRPr="00942E28">
        <w:rPr>
          <w:color w:val="auto"/>
          <w:sz w:val="20"/>
          <w:szCs w:val="20"/>
          <w:lang w:eastAsia="en-US"/>
        </w:rPr>
        <w:t xml:space="preserve"> ngày 01 tháng 4 năm 2026 của,Chính phủ quy định chi tiết thi hành một số </w:t>
      </w:r>
      <w:r w:rsidR="000B3519" w:rsidRPr="00942E28">
        <w:rPr>
          <w:color w:val="auto"/>
          <w:sz w:val="20"/>
          <w:szCs w:val="20"/>
          <w:lang w:eastAsia="en-US"/>
        </w:rPr>
        <w:t>điều</w:t>
      </w:r>
      <w:r w:rsidRPr="00942E28">
        <w:rPr>
          <w:color w:val="auto"/>
          <w:sz w:val="20"/>
          <w:szCs w:val="20"/>
          <w:lang w:eastAsia="en-US"/>
        </w:rPr>
        <w:t xml:space="preserve"> của Luật Bảo vệ môi trường về trách nhiệm tái chế sản phẩm, bao bì và trách nhiệm xử lý chất thải của nhà sản xuất, nhập khẩu.</w:t>
      </w:r>
    </w:p>
    <w:p w14:paraId="2F2A7DD4" w14:textId="77777777" w:rsidR="00B828B7" w:rsidRPr="00942E28" w:rsidRDefault="00B828B7" w:rsidP="00942E28">
      <w:pPr>
        <w:spacing w:after="120" w:line="240" w:lineRule="auto"/>
        <w:ind w:firstLine="720"/>
        <w:jc w:val="both"/>
        <w:rPr>
          <w:color w:val="auto"/>
          <w:sz w:val="20"/>
          <w:szCs w:val="20"/>
        </w:rPr>
      </w:pPr>
    </w:p>
    <w:tbl>
      <w:tblPr>
        <w:tblW w:w="5000" w:type="pct"/>
        <w:tblLook w:val="01E0" w:firstRow="1" w:lastRow="1" w:firstColumn="1" w:lastColumn="1" w:noHBand="0" w:noVBand="0"/>
      </w:tblPr>
      <w:tblGrid>
        <w:gridCol w:w="3681"/>
        <w:gridCol w:w="5345"/>
      </w:tblGrid>
      <w:tr w:rsidR="00B828B7" w:rsidRPr="00942E28" w14:paraId="43524642" w14:textId="77777777" w:rsidTr="00C16FDA">
        <w:tc>
          <w:tcPr>
            <w:tcW w:w="3794" w:type="dxa"/>
          </w:tcPr>
          <w:p w14:paraId="0C2A02C3" w14:textId="77777777" w:rsidR="00B828B7" w:rsidRPr="00942E28" w:rsidRDefault="00B828B7" w:rsidP="005D58F7">
            <w:pPr>
              <w:widowControl w:val="0"/>
              <w:spacing w:line="240" w:lineRule="auto"/>
              <w:jc w:val="center"/>
              <w:rPr>
                <w:rFonts w:eastAsia="Arial"/>
                <w:color w:val="auto"/>
                <w:sz w:val="20"/>
                <w:szCs w:val="20"/>
              </w:rPr>
            </w:pPr>
          </w:p>
        </w:tc>
        <w:tc>
          <w:tcPr>
            <w:tcW w:w="5493" w:type="dxa"/>
          </w:tcPr>
          <w:p w14:paraId="42B8B706" w14:textId="77777777" w:rsidR="00B828B7" w:rsidRPr="00942E28" w:rsidRDefault="00B828B7" w:rsidP="005D58F7">
            <w:pPr>
              <w:widowControl w:val="0"/>
              <w:spacing w:line="240" w:lineRule="auto"/>
              <w:jc w:val="center"/>
              <w:rPr>
                <w:rFonts w:eastAsia="Arial"/>
                <w:b/>
                <w:color w:val="auto"/>
                <w:sz w:val="20"/>
                <w:szCs w:val="20"/>
              </w:rPr>
            </w:pPr>
            <w:r w:rsidRPr="00942E28">
              <w:rPr>
                <w:rFonts w:eastAsia="Arial"/>
                <w:b/>
                <w:color w:val="auto"/>
                <w:sz w:val="20"/>
                <w:szCs w:val="20"/>
                <w:lang w:eastAsia="en-US"/>
              </w:rPr>
              <w:t>Người đại diện theo pháp luật</w:t>
            </w:r>
            <w:r w:rsidRPr="00942E28">
              <w:rPr>
                <w:rFonts w:eastAsia="Arial"/>
                <w:b/>
                <w:color w:val="auto"/>
                <w:sz w:val="20"/>
                <w:szCs w:val="20"/>
                <w:lang w:eastAsia="en-US"/>
              </w:rPr>
              <w:br/>
            </w:r>
            <w:r w:rsidRPr="00942E28">
              <w:rPr>
                <w:rFonts w:eastAsia="Arial"/>
                <w:color w:val="auto"/>
                <w:sz w:val="20"/>
                <w:szCs w:val="20"/>
                <w:lang w:eastAsia="en-US"/>
              </w:rPr>
              <w:t>(Ký, ghi họ tên, chức vụ, đóng dấu/Ký điện tử)</w:t>
            </w:r>
            <w:r w:rsidRPr="00942E28">
              <w:rPr>
                <w:rFonts w:eastAsia="Arial"/>
                <w:color w:val="auto"/>
                <w:sz w:val="20"/>
                <w:szCs w:val="20"/>
                <w:lang w:eastAsia="en-US"/>
              </w:rPr>
              <w:br/>
            </w:r>
          </w:p>
        </w:tc>
      </w:tr>
    </w:tbl>
    <w:p w14:paraId="465E2D17" w14:textId="77777777" w:rsidR="00B828B7" w:rsidRPr="00942E28" w:rsidRDefault="00B828B7" w:rsidP="005D58F7">
      <w:pPr>
        <w:spacing w:line="240" w:lineRule="auto"/>
        <w:jc w:val="center"/>
        <w:rPr>
          <w:color w:val="auto"/>
          <w:sz w:val="20"/>
          <w:szCs w:val="20"/>
          <w:lang w:eastAsia="en-US"/>
        </w:rPr>
      </w:pPr>
    </w:p>
    <w:p w14:paraId="59452F44" w14:textId="77777777" w:rsidR="005D58F7" w:rsidRDefault="005D58F7">
      <w:pPr>
        <w:spacing w:line="240" w:lineRule="auto"/>
        <w:rPr>
          <w:b/>
          <w:color w:val="auto"/>
          <w:sz w:val="20"/>
          <w:szCs w:val="20"/>
          <w:lang w:eastAsia="en-US"/>
        </w:rPr>
      </w:pPr>
      <w:r>
        <w:rPr>
          <w:b/>
          <w:color w:val="auto"/>
          <w:sz w:val="20"/>
          <w:szCs w:val="20"/>
          <w:lang w:eastAsia="en-US"/>
        </w:rPr>
        <w:br w:type="page"/>
      </w:r>
    </w:p>
    <w:p w14:paraId="25F4A067" w14:textId="0F6CBAC1" w:rsidR="00A77B3E" w:rsidRPr="00942E28" w:rsidRDefault="00224D52" w:rsidP="005D58F7">
      <w:pPr>
        <w:spacing w:line="240" w:lineRule="auto"/>
        <w:jc w:val="center"/>
        <w:rPr>
          <w:b/>
          <w:color w:val="auto"/>
          <w:sz w:val="20"/>
          <w:szCs w:val="20"/>
        </w:rPr>
      </w:pPr>
      <w:r w:rsidRPr="00942E28">
        <w:rPr>
          <w:b/>
          <w:color w:val="auto"/>
          <w:sz w:val="20"/>
          <w:szCs w:val="20"/>
          <w:lang w:eastAsia="en-US"/>
        </w:rPr>
        <w:t>KẾT QUẢ TÁI CHẾ SẢN PHẨM, BAO BÌ</w:t>
      </w:r>
    </w:p>
    <w:p w14:paraId="34BA491D" w14:textId="77777777" w:rsidR="00A77B3E" w:rsidRPr="00942E28" w:rsidRDefault="00224D52" w:rsidP="005D58F7">
      <w:pPr>
        <w:spacing w:line="240" w:lineRule="auto"/>
        <w:jc w:val="center"/>
        <w:rPr>
          <w:b/>
          <w:color w:val="auto"/>
          <w:sz w:val="20"/>
          <w:szCs w:val="20"/>
        </w:rPr>
      </w:pPr>
      <w:r w:rsidRPr="00942E28">
        <w:rPr>
          <w:b/>
          <w:color w:val="auto"/>
          <w:sz w:val="20"/>
          <w:szCs w:val="20"/>
          <w:lang w:eastAsia="en-US"/>
        </w:rPr>
        <w:t>(Giai đoạn từ ngày... đến ngày....)</w:t>
      </w:r>
    </w:p>
    <w:p w14:paraId="6993B221" w14:textId="77777777" w:rsidR="00A77B3E" w:rsidRDefault="00224D52" w:rsidP="005D58F7">
      <w:pPr>
        <w:spacing w:line="240" w:lineRule="auto"/>
        <w:jc w:val="center"/>
        <w:rPr>
          <w:i/>
          <w:color w:val="auto"/>
          <w:sz w:val="20"/>
          <w:szCs w:val="20"/>
          <w:lang w:eastAsia="en-US"/>
        </w:rPr>
      </w:pPr>
      <w:r w:rsidRPr="00942E28">
        <w:rPr>
          <w:i/>
          <w:color w:val="auto"/>
          <w:sz w:val="20"/>
          <w:szCs w:val="20"/>
          <w:lang w:eastAsia="en-US"/>
        </w:rPr>
        <w:t>(Kèm theo Báo cáo kết quả tái chế sản phẩm, bao bì theo hợp đồng hỗ trợ)</w:t>
      </w:r>
    </w:p>
    <w:p w14:paraId="1AE724D3" w14:textId="77777777" w:rsidR="005D58F7" w:rsidRPr="00942E28" w:rsidRDefault="005D58F7" w:rsidP="005D58F7">
      <w:pPr>
        <w:spacing w:line="240" w:lineRule="auto"/>
        <w:jc w:val="center"/>
        <w:rPr>
          <w:i/>
          <w:color w:val="auto"/>
          <w:sz w:val="20"/>
          <w:szCs w:val="20"/>
        </w:rPr>
      </w:pPr>
    </w:p>
    <w:p w14:paraId="62257899" w14:textId="77777777" w:rsidR="00A77B3E" w:rsidRPr="00942E28" w:rsidRDefault="00F5133E" w:rsidP="00942E28">
      <w:pPr>
        <w:spacing w:after="120" w:line="240" w:lineRule="auto"/>
        <w:ind w:firstLine="720"/>
        <w:jc w:val="both"/>
        <w:rPr>
          <w:b/>
          <w:color w:val="auto"/>
          <w:sz w:val="20"/>
          <w:szCs w:val="20"/>
        </w:rPr>
      </w:pPr>
      <w:r w:rsidRPr="00942E28">
        <w:rPr>
          <w:b/>
          <w:color w:val="auto"/>
          <w:sz w:val="20"/>
          <w:szCs w:val="20"/>
          <w:lang w:eastAsia="en-US"/>
        </w:rPr>
        <w:t>A. KHỐI LƯỢNG TỔ CHỨC THU GOM TRONG KỲ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0" w:type="dxa"/>
        </w:tblCellMar>
        <w:tblLook w:val="00A0" w:firstRow="1" w:lastRow="0" w:firstColumn="1" w:lastColumn="0" w:noHBand="0" w:noVBand="0"/>
      </w:tblPr>
      <w:tblGrid>
        <w:gridCol w:w="903"/>
        <w:gridCol w:w="3338"/>
        <w:gridCol w:w="2804"/>
        <w:gridCol w:w="1971"/>
      </w:tblGrid>
      <w:tr w:rsidR="00A77B3E" w:rsidRPr="00942E28" w14:paraId="1D7165D0" w14:textId="77777777">
        <w:tc>
          <w:tcPr>
            <w:tcW w:w="501" w:type="pct"/>
            <w:tcMar>
              <w:top w:w="0" w:type="dxa"/>
              <w:left w:w="0" w:type="dxa"/>
              <w:bottom w:w="0" w:type="dxa"/>
              <w:right w:w="0" w:type="dxa"/>
            </w:tcMar>
          </w:tcPr>
          <w:p w14:paraId="529072E7"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TT</w:t>
            </w:r>
          </w:p>
        </w:tc>
        <w:tc>
          <w:tcPr>
            <w:tcW w:w="1851" w:type="pct"/>
            <w:tcMar>
              <w:top w:w="0" w:type="dxa"/>
              <w:left w:w="0" w:type="dxa"/>
              <w:bottom w:w="0" w:type="dxa"/>
              <w:right w:w="0" w:type="dxa"/>
            </w:tcMar>
          </w:tcPr>
          <w:p w14:paraId="0A94E249"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Tổng khối lượng đã thu gom</w:t>
            </w:r>
            <w:r w:rsidR="009E4FB6" w:rsidRPr="00942E28">
              <w:rPr>
                <w:b/>
                <w:color w:val="auto"/>
                <w:sz w:val="20"/>
                <w:szCs w:val="20"/>
                <w:lang w:eastAsia="en-US"/>
              </w:rPr>
              <w:br/>
            </w:r>
            <w:r w:rsidRPr="00942E28">
              <w:rPr>
                <w:color w:val="auto"/>
                <w:sz w:val="20"/>
                <w:szCs w:val="20"/>
                <w:lang w:eastAsia="en-US"/>
              </w:rPr>
              <w:t>(kg)</w:t>
            </w:r>
          </w:p>
        </w:tc>
        <w:tc>
          <w:tcPr>
            <w:tcW w:w="1555" w:type="pct"/>
            <w:tcMar>
              <w:top w:w="0" w:type="dxa"/>
              <w:left w:w="0" w:type="dxa"/>
              <w:bottom w:w="0" w:type="dxa"/>
              <w:right w:w="0" w:type="dxa"/>
            </w:tcMar>
          </w:tcPr>
          <w:p w14:paraId="0CB9C03F" w14:textId="77777777" w:rsidR="00A77B3E" w:rsidRPr="00942E28" w:rsidRDefault="009E4FB6" w:rsidP="005D58F7">
            <w:pPr>
              <w:spacing w:line="240" w:lineRule="auto"/>
              <w:jc w:val="center"/>
              <w:rPr>
                <w:b/>
                <w:color w:val="auto"/>
                <w:sz w:val="20"/>
                <w:szCs w:val="20"/>
                <w:lang w:eastAsia="en-US"/>
              </w:rPr>
            </w:pPr>
            <w:r w:rsidRPr="00942E28">
              <w:rPr>
                <w:b/>
                <w:color w:val="auto"/>
                <w:sz w:val="20"/>
                <w:szCs w:val="20"/>
                <w:lang w:eastAsia="en-US"/>
              </w:rPr>
              <w:t>Khối lượng đã thu gom</w:t>
            </w:r>
            <w:r w:rsidRPr="00942E28">
              <w:rPr>
                <w:b/>
                <w:color w:val="auto"/>
                <w:sz w:val="20"/>
                <w:szCs w:val="20"/>
                <w:lang w:eastAsia="en-US"/>
              </w:rPr>
              <w:br/>
            </w:r>
            <w:r w:rsidR="00224D52" w:rsidRPr="00942E28">
              <w:rPr>
                <w:color w:val="auto"/>
                <w:sz w:val="20"/>
                <w:szCs w:val="20"/>
                <w:lang w:eastAsia="en-US"/>
              </w:rPr>
              <w:t>(kg)</w:t>
            </w:r>
          </w:p>
        </w:tc>
        <w:tc>
          <w:tcPr>
            <w:tcW w:w="1093" w:type="pct"/>
            <w:tcMar>
              <w:top w:w="0" w:type="dxa"/>
              <w:left w:w="0" w:type="dxa"/>
              <w:bottom w:w="0" w:type="dxa"/>
              <w:right w:w="0" w:type="dxa"/>
            </w:tcMar>
          </w:tcPr>
          <w:p w14:paraId="4D10ED6E"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Tên, mã số thuế đơn vị thu gom</w:t>
            </w:r>
          </w:p>
        </w:tc>
      </w:tr>
      <w:tr w:rsidR="00A77B3E" w:rsidRPr="00942E28" w14:paraId="5924B817" w14:textId="77777777">
        <w:tc>
          <w:tcPr>
            <w:tcW w:w="501" w:type="pct"/>
            <w:tcMar>
              <w:top w:w="0" w:type="dxa"/>
              <w:left w:w="0" w:type="dxa"/>
              <w:bottom w:w="0" w:type="dxa"/>
              <w:right w:w="0" w:type="dxa"/>
            </w:tcMar>
          </w:tcPr>
          <w:p w14:paraId="225B8FAA"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(1)</w:t>
            </w:r>
          </w:p>
        </w:tc>
        <w:tc>
          <w:tcPr>
            <w:tcW w:w="1851" w:type="pct"/>
            <w:tcMar>
              <w:top w:w="0" w:type="dxa"/>
              <w:left w:w="0" w:type="dxa"/>
              <w:bottom w:w="0" w:type="dxa"/>
              <w:right w:w="0" w:type="dxa"/>
            </w:tcMar>
          </w:tcPr>
          <w:p w14:paraId="2DA341F4"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(2)</w:t>
            </w:r>
          </w:p>
        </w:tc>
        <w:tc>
          <w:tcPr>
            <w:tcW w:w="1555" w:type="pct"/>
            <w:tcMar>
              <w:top w:w="0" w:type="dxa"/>
              <w:left w:w="0" w:type="dxa"/>
              <w:bottom w:w="0" w:type="dxa"/>
              <w:right w:w="0" w:type="dxa"/>
            </w:tcMar>
          </w:tcPr>
          <w:p w14:paraId="6B25F545"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(3)</w:t>
            </w:r>
          </w:p>
        </w:tc>
        <w:tc>
          <w:tcPr>
            <w:tcW w:w="1093" w:type="pct"/>
            <w:tcMar>
              <w:top w:w="0" w:type="dxa"/>
              <w:left w:w="0" w:type="dxa"/>
              <w:bottom w:w="0" w:type="dxa"/>
              <w:right w:w="0" w:type="dxa"/>
            </w:tcMar>
          </w:tcPr>
          <w:p w14:paraId="2A3F4AC9"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(4)</w:t>
            </w:r>
          </w:p>
        </w:tc>
      </w:tr>
      <w:tr w:rsidR="00A77B3E" w:rsidRPr="00942E28" w14:paraId="47A947FB" w14:textId="77777777">
        <w:tc>
          <w:tcPr>
            <w:tcW w:w="501" w:type="pct"/>
            <w:tcMar>
              <w:top w:w="0" w:type="dxa"/>
              <w:left w:w="0" w:type="dxa"/>
              <w:bottom w:w="0" w:type="dxa"/>
              <w:right w:w="0" w:type="dxa"/>
            </w:tcMar>
          </w:tcPr>
          <w:p w14:paraId="70B73799" w14:textId="77777777" w:rsidR="00A77B3E" w:rsidRPr="00942E28" w:rsidRDefault="009E4FB6" w:rsidP="005D58F7">
            <w:pPr>
              <w:spacing w:line="240" w:lineRule="auto"/>
              <w:jc w:val="center"/>
              <w:rPr>
                <w:b/>
                <w:color w:val="auto"/>
                <w:sz w:val="20"/>
                <w:szCs w:val="20"/>
                <w:lang w:eastAsia="en-US"/>
              </w:rPr>
            </w:pPr>
            <w:r w:rsidRPr="00942E28">
              <w:rPr>
                <w:b/>
                <w:color w:val="auto"/>
                <w:sz w:val="20"/>
                <w:szCs w:val="20"/>
                <w:lang w:eastAsia="en-US"/>
              </w:rPr>
              <w:t>....</w:t>
            </w:r>
          </w:p>
        </w:tc>
        <w:tc>
          <w:tcPr>
            <w:tcW w:w="1851" w:type="pct"/>
            <w:tcMar>
              <w:top w:w="0" w:type="dxa"/>
              <w:left w:w="0" w:type="dxa"/>
              <w:bottom w:w="0" w:type="dxa"/>
              <w:right w:w="0" w:type="dxa"/>
            </w:tcMar>
          </w:tcPr>
          <w:p w14:paraId="3FDCE257" w14:textId="77777777" w:rsidR="00A77B3E" w:rsidRPr="00942E28" w:rsidRDefault="00A77B3E" w:rsidP="005D58F7">
            <w:pPr>
              <w:spacing w:line="240" w:lineRule="auto"/>
              <w:jc w:val="center"/>
              <w:rPr>
                <w:b/>
                <w:color w:val="auto"/>
                <w:sz w:val="20"/>
                <w:szCs w:val="20"/>
                <w:lang w:eastAsia="en-US"/>
              </w:rPr>
            </w:pPr>
          </w:p>
        </w:tc>
        <w:tc>
          <w:tcPr>
            <w:tcW w:w="1555" w:type="pct"/>
            <w:tcMar>
              <w:top w:w="0" w:type="dxa"/>
              <w:left w:w="0" w:type="dxa"/>
              <w:bottom w:w="0" w:type="dxa"/>
              <w:right w:w="0" w:type="dxa"/>
            </w:tcMar>
          </w:tcPr>
          <w:p w14:paraId="17E403E4" w14:textId="77777777" w:rsidR="00A77B3E" w:rsidRPr="00942E28" w:rsidRDefault="00A77B3E" w:rsidP="005D58F7">
            <w:pPr>
              <w:spacing w:line="240" w:lineRule="auto"/>
              <w:jc w:val="center"/>
              <w:rPr>
                <w:b/>
                <w:color w:val="auto"/>
                <w:sz w:val="20"/>
                <w:szCs w:val="20"/>
                <w:lang w:eastAsia="en-US"/>
              </w:rPr>
            </w:pPr>
          </w:p>
        </w:tc>
        <w:tc>
          <w:tcPr>
            <w:tcW w:w="1093" w:type="pct"/>
            <w:tcMar>
              <w:top w:w="0" w:type="dxa"/>
              <w:left w:w="0" w:type="dxa"/>
              <w:bottom w:w="0" w:type="dxa"/>
              <w:right w:w="0" w:type="dxa"/>
            </w:tcMar>
          </w:tcPr>
          <w:p w14:paraId="217604F7" w14:textId="77777777" w:rsidR="00A77B3E" w:rsidRPr="00942E28" w:rsidRDefault="00A77B3E" w:rsidP="005D58F7">
            <w:pPr>
              <w:spacing w:line="240" w:lineRule="auto"/>
              <w:jc w:val="center"/>
              <w:rPr>
                <w:b/>
                <w:color w:val="auto"/>
                <w:sz w:val="20"/>
                <w:szCs w:val="20"/>
                <w:lang w:eastAsia="en-US"/>
              </w:rPr>
            </w:pPr>
          </w:p>
        </w:tc>
      </w:tr>
    </w:tbl>
    <w:p w14:paraId="443B3044" w14:textId="77777777" w:rsidR="00A77B3E" w:rsidRPr="00942E28" w:rsidRDefault="00224D52" w:rsidP="00942E28">
      <w:pPr>
        <w:spacing w:after="120" w:line="240" w:lineRule="auto"/>
        <w:ind w:firstLine="720"/>
        <w:jc w:val="both"/>
        <w:rPr>
          <w:b/>
          <w:i/>
          <w:color w:val="auto"/>
          <w:sz w:val="20"/>
          <w:szCs w:val="20"/>
        </w:rPr>
      </w:pPr>
      <w:r w:rsidRPr="00942E28">
        <w:rPr>
          <w:b/>
          <w:i/>
          <w:color w:val="auto"/>
          <w:sz w:val="20"/>
          <w:szCs w:val="20"/>
          <w:lang w:eastAsia="en-US"/>
        </w:rPr>
        <w:t>Ghi chú:</w:t>
      </w:r>
    </w:p>
    <w:p w14:paraId="2DB77081"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Cột (4): Trường hợp bên được hỗ trợ thu gom từ tổ chức thực hiện thu gom khác thì kê khai tên, mã số thuế của đơn vị thực hiện thu gom đó; trường hợp bên được hỗ trợ tự thực hiện thu gom hoặc thu gom từ cá nhân thì ghi tên, mã số thuế của bên được hỗ trợ.</w:t>
      </w:r>
    </w:p>
    <w:p w14:paraId="7163C97F" w14:textId="77777777" w:rsidR="00A77B3E" w:rsidRPr="00942E28" w:rsidRDefault="00D364EF" w:rsidP="00942E28">
      <w:pPr>
        <w:spacing w:after="120" w:line="240" w:lineRule="auto"/>
        <w:ind w:firstLine="720"/>
        <w:jc w:val="both"/>
        <w:rPr>
          <w:b/>
          <w:color w:val="auto"/>
          <w:sz w:val="20"/>
          <w:szCs w:val="20"/>
        </w:rPr>
      </w:pPr>
      <w:r w:rsidRPr="00942E28">
        <w:rPr>
          <w:b/>
          <w:color w:val="auto"/>
          <w:sz w:val="20"/>
          <w:szCs w:val="20"/>
          <w:lang w:eastAsia="en-US"/>
        </w:rPr>
        <w:t>B. KHỐI LƯỢNG NHẬP KHO, XUẤT KHO ĐƯA VÀO TÁI CHẾ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0" w:type="dxa"/>
        </w:tblCellMar>
        <w:tblLook w:val="00A0" w:firstRow="1" w:lastRow="0" w:firstColumn="1" w:lastColumn="0" w:noHBand="0" w:noVBand="0"/>
      </w:tblPr>
      <w:tblGrid>
        <w:gridCol w:w="414"/>
        <w:gridCol w:w="1148"/>
        <w:gridCol w:w="1307"/>
        <w:gridCol w:w="2110"/>
        <w:gridCol w:w="2088"/>
        <w:gridCol w:w="1949"/>
      </w:tblGrid>
      <w:tr w:rsidR="00A77B3E" w:rsidRPr="00942E28" w14:paraId="633381BA" w14:textId="77777777">
        <w:tc>
          <w:tcPr>
            <w:tcW w:w="229" w:type="pct"/>
            <w:tcMar>
              <w:top w:w="0" w:type="dxa"/>
              <w:left w:w="0" w:type="dxa"/>
              <w:bottom w:w="0" w:type="dxa"/>
              <w:right w:w="0" w:type="dxa"/>
            </w:tcMar>
          </w:tcPr>
          <w:p w14:paraId="1C35F5AA"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TT</w:t>
            </w:r>
          </w:p>
        </w:tc>
        <w:tc>
          <w:tcPr>
            <w:tcW w:w="636" w:type="pct"/>
            <w:tcMar>
              <w:top w:w="0" w:type="dxa"/>
              <w:left w:w="0" w:type="dxa"/>
              <w:bottom w:w="0" w:type="dxa"/>
              <w:right w:w="0" w:type="dxa"/>
            </w:tcMar>
          </w:tcPr>
          <w:p w14:paraId="5D1E3D38"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Mã theo dõi</w:t>
            </w:r>
          </w:p>
        </w:tc>
        <w:tc>
          <w:tcPr>
            <w:tcW w:w="725" w:type="pct"/>
            <w:tcMar>
              <w:top w:w="0" w:type="dxa"/>
              <w:left w:w="0" w:type="dxa"/>
              <w:bottom w:w="0" w:type="dxa"/>
              <w:right w:w="0" w:type="dxa"/>
            </w:tcMar>
          </w:tcPr>
          <w:p w14:paraId="6C1F6B9A"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Tồn kho đầu kỳ</w:t>
            </w:r>
            <w:r w:rsidR="00320827" w:rsidRPr="00942E28">
              <w:rPr>
                <w:b/>
                <w:color w:val="auto"/>
                <w:sz w:val="20"/>
                <w:szCs w:val="20"/>
                <w:lang w:eastAsia="en-US"/>
              </w:rPr>
              <w:br/>
            </w:r>
            <w:r w:rsidRPr="00942E28">
              <w:rPr>
                <w:color w:val="auto"/>
                <w:sz w:val="20"/>
                <w:szCs w:val="20"/>
                <w:lang w:eastAsia="en-US"/>
              </w:rPr>
              <w:t>(kg)</w:t>
            </w:r>
          </w:p>
        </w:tc>
        <w:tc>
          <w:tcPr>
            <w:tcW w:w="1170" w:type="pct"/>
            <w:tcMar>
              <w:top w:w="0" w:type="dxa"/>
              <w:left w:w="0" w:type="dxa"/>
              <w:bottom w:w="0" w:type="dxa"/>
              <w:right w:w="0" w:type="dxa"/>
            </w:tcMar>
          </w:tcPr>
          <w:p w14:paraId="0C6FE01F"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Khối lượng nhập kho trong kỳ</w:t>
            </w:r>
            <w:r w:rsidR="00320827" w:rsidRPr="00942E28">
              <w:rPr>
                <w:b/>
                <w:color w:val="auto"/>
                <w:sz w:val="20"/>
                <w:szCs w:val="20"/>
                <w:lang w:eastAsia="en-US"/>
              </w:rPr>
              <w:br/>
            </w:r>
            <w:r w:rsidR="00320827" w:rsidRPr="00942E28">
              <w:rPr>
                <w:color w:val="auto"/>
                <w:sz w:val="20"/>
                <w:szCs w:val="20"/>
                <w:lang w:eastAsia="en-US"/>
              </w:rPr>
              <w:t>(kg)</w:t>
            </w:r>
          </w:p>
        </w:tc>
        <w:tc>
          <w:tcPr>
            <w:tcW w:w="1158" w:type="pct"/>
            <w:tcMar>
              <w:top w:w="0" w:type="dxa"/>
              <w:left w:w="0" w:type="dxa"/>
              <w:bottom w:w="0" w:type="dxa"/>
              <w:right w:w="0" w:type="dxa"/>
            </w:tcMar>
          </w:tcPr>
          <w:p w14:paraId="3AF5AB67"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Khối lượng xuất kho để tái chế</w:t>
            </w:r>
            <w:r w:rsidR="00320827" w:rsidRPr="00942E28">
              <w:rPr>
                <w:b/>
                <w:color w:val="auto"/>
                <w:sz w:val="20"/>
                <w:szCs w:val="20"/>
                <w:lang w:eastAsia="en-US"/>
              </w:rPr>
              <w:br/>
            </w:r>
            <w:r w:rsidRPr="00942E28">
              <w:rPr>
                <w:color w:val="auto"/>
                <w:sz w:val="20"/>
                <w:szCs w:val="20"/>
                <w:lang w:eastAsia="en-US"/>
              </w:rPr>
              <w:t>(kg)</w:t>
            </w:r>
          </w:p>
        </w:tc>
        <w:tc>
          <w:tcPr>
            <w:tcW w:w="1081" w:type="pct"/>
            <w:tcMar>
              <w:top w:w="0" w:type="dxa"/>
              <w:left w:w="0" w:type="dxa"/>
              <w:bottom w:w="0" w:type="dxa"/>
              <w:right w:w="0" w:type="dxa"/>
            </w:tcMar>
          </w:tcPr>
          <w:p w14:paraId="7DBD5359"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Tồn kho cuối kỳ</w:t>
            </w:r>
            <w:r w:rsidR="00F12B11" w:rsidRPr="00942E28">
              <w:rPr>
                <w:b/>
                <w:color w:val="auto"/>
                <w:sz w:val="20"/>
                <w:szCs w:val="20"/>
                <w:lang w:eastAsia="en-US"/>
              </w:rPr>
              <w:br/>
            </w:r>
            <w:r w:rsidRPr="00942E28">
              <w:rPr>
                <w:color w:val="auto"/>
                <w:sz w:val="20"/>
                <w:szCs w:val="20"/>
                <w:lang w:eastAsia="en-US"/>
              </w:rPr>
              <w:t>(kg)</w:t>
            </w:r>
          </w:p>
        </w:tc>
      </w:tr>
      <w:tr w:rsidR="00A77B3E" w:rsidRPr="00942E28" w14:paraId="7CE954A4" w14:textId="77777777">
        <w:tc>
          <w:tcPr>
            <w:tcW w:w="229" w:type="pct"/>
            <w:tcMar>
              <w:top w:w="0" w:type="dxa"/>
              <w:left w:w="0" w:type="dxa"/>
              <w:bottom w:w="0" w:type="dxa"/>
              <w:right w:w="0" w:type="dxa"/>
            </w:tcMar>
          </w:tcPr>
          <w:p w14:paraId="4A04BB46"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(1)</w:t>
            </w:r>
          </w:p>
        </w:tc>
        <w:tc>
          <w:tcPr>
            <w:tcW w:w="636" w:type="pct"/>
            <w:tcMar>
              <w:top w:w="0" w:type="dxa"/>
              <w:left w:w="0" w:type="dxa"/>
              <w:bottom w:w="0" w:type="dxa"/>
              <w:right w:w="0" w:type="dxa"/>
            </w:tcMar>
          </w:tcPr>
          <w:p w14:paraId="32914C30"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(2)</w:t>
            </w:r>
          </w:p>
        </w:tc>
        <w:tc>
          <w:tcPr>
            <w:tcW w:w="725" w:type="pct"/>
            <w:tcMar>
              <w:top w:w="0" w:type="dxa"/>
              <w:left w:w="0" w:type="dxa"/>
              <w:bottom w:w="0" w:type="dxa"/>
              <w:right w:w="0" w:type="dxa"/>
            </w:tcMar>
          </w:tcPr>
          <w:p w14:paraId="0B24AC86"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(3)</w:t>
            </w:r>
          </w:p>
        </w:tc>
        <w:tc>
          <w:tcPr>
            <w:tcW w:w="1170" w:type="pct"/>
            <w:tcMar>
              <w:top w:w="0" w:type="dxa"/>
              <w:left w:w="0" w:type="dxa"/>
              <w:bottom w:w="0" w:type="dxa"/>
              <w:right w:w="0" w:type="dxa"/>
            </w:tcMar>
          </w:tcPr>
          <w:p w14:paraId="18FB576A"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(4)</w:t>
            </w:r>
          </w:p>
        </w:tc>
        <w:tc>
          <w:tcPr>
            <w:tcW w:w="1158" w:type="pct"/>
            <w:tcMar>
              <w:top w:w="0" w:type="dxa"/>
              <w:left w:w="0" w:type="dxa"/>
              <w:bottom w:w="0" w:type="dxa"/>
              <w:right w:w="0" w:type="dxa"/>
            </w:tcMar>
          </w:tcPr>
          <w:p w14:paraId="7D5542F7"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(5)</w:t>
            </w:r>
          </w:p>
        </w:tc>
        <w:tc>
          <w:tcPr>
            <w:tcW w:w="1081" w:type="pct"/>
            <w:tcMar>
              <w:top w:w="0" w:type="dxa"/>
              <w:left w:w="0" w:type="dxa"/>
              <w:bottom w:w="0" w:type="dxa"/>
              <w:right w:w="0" w:type="dxa"/>
            </w:tcMar>
          </w:tcPr>
          <w:p w14:paraId="4AF6E62E"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(6)</w:t>
            </w:r>
          </w:p>
        </w:tc>
      </w:tr>
      <w:tr w:rsidR="00A77B3E" w:rsidRPr="00942E28" w14:paraId="2E9C717B" w14:textId="77777777">
        <w:tc>
          <w:tcPr>
            <w:tcW w:w="229" w:type="pct"/>
            <w:tcMar>
              <w:top w:w="0" w:type="dxa"/>
              <w:left w:w="0" w:type="dxa"/>
              <w:bottom w:w="0" w:type="dxa"/>
              <w:right w:w="0" w:type="dxa"/>
            </w:tcMar>
          </w:tcPr>
          <w:p w14:paraId="1E6100EE" w14:textId="77777777" w:rsidR="00A77B3E" w:rsidRPr="00942E28" w:rsidRDefault="007701BB" w:rsidP="005D58F7">
            <w:pPr>
              <w:spacing w:line="240" w:lineRule="auto"/>
              <w:jc w:val="center"/>
              <w:rPr>
                <w:color w:val="auto"/>
                <w:sz w:val="20"/>
                <w:szCs w:val="20"/>
                <w:lang w:eastAsia="en-US"/>
              </w:rPr>
            </w:pPr>
            <w:r w:rsidRPr="00942E28">
              <w:rPr>
                <w:color w:val="auto"/>
                <w:sz w:val="20"/>
                <w:szCs w:val="20"/>
                <w:lang w:eastAsia="en-US"/>
              </w:rPr>
              <w:t>....</w:t>
            </w:r>
          </w:p>
        </w:tc>
        <w:tc>
          <w:tcPr>
            <w:tcW w:w="636" w:type="pct"/>
            <w:tcMar>
              <w:top w:w="0" w:type="dxa"/>
              <w:left w:w="0" w:type="dxa"/>
              <w:bottom w:w="0" w:type="dxa"/>
              <w:right w:w="0" w:type="dxa"/>
            </w:tcMar>
          </w:tcPr>
          <w:p w14:paraId="0A6D6CED" w14:textId="77777777" w:rsidR="00A77B3E" w:rsidRPr="00942E28" w:rsidRDefault="00A77B3E" w:rsidP="005D58F7">
            <w:pPr>
              <w:spacing w:line="240" w:lineRule="auto"/>
              <w:jc w:val="center"/>
              <w:rPr>
                <w:b/>
                <w:color w:val="auto"/>
                <w:sz w:val="20"/>
                <w:szCs w:val="20"/>
                <w:lang w:eastAsia="en-US"/>
              </w:rPr>
            </w:pPr>
          </w:p>
        </w:tc>
        <w:tc>
          <w:tcPr>
            <w:tcW w:w="725" w:type="pct"/>
            <w:tcMar>
              <w:top w:w="0" w:type="dxa"/>
              <w:left w:w="0" w:type="dxa"/>
              <w:bottom w:w="0" w:type="dxa"/>
              <w:right w:w="0" w:type="dxa"/>
            </w:tcMar>
          </w:tcPr>
          <w:p w14:paraId="22F877FF" w14:textId="77777777" w:rsidR="00A77B3E" w:rsidRPr="00942E28" w:rsidRDefault="00A77B3E" w:rsidP="005D58F7">
            <w:pPr>
              <w:spacing w:line="240" w:lineRule="auto"/>
              <w:jc w:val="center"/>
              <w:rPr>
                <w:b/>
                <w:color w:val="auto"/>
                <w:sz w:val="20"/>
                <w:szCs w:val="20"/>
                <w:lang w:eastAsia="en-US"/>
              </w:rPr>
            </w:pPr>
          </w:p>
        </w:tc>
        <w:tc>
          <w:tcPr>
            <w:tcW w:w="1170" w:type="pct"/>
            <w:tcMar>
              <w:top w:w="0" w:type="dxa"/>
              <w:left w:w="0" w:type="dxa"/>
              <w:bottom w:w="0" w:type="dxa"/>
              <w:right w:w="0" w:type="dxa"/>
            </w:tcMar>
          </w:tcPr>
          <w:p w14:paraId="31203872" w14:textId="77777777" w:rsidR="00A77B3E" w:rsidRPr="00942E28" w:rsidRDefault="00A77B3E" w:rsidP="005D58F7">
            <w:pPr>
              <w:spacing w:line="240" w:lineRule="auto"/>
              <w:jc w:val="center"/>
              <w:rPr>
                <w:b/>
                <w:color w:val="auto"/>
                <w:sz w:val="20"/>
                <w:szCs w:val="20"/>
                <w:lang w:eastAsia="en-US"/>
              </w:rPr>
            </w:pPr>
          </w:p>
        </w:tc>
        <w:tc>
          <w:tcPr>
            <w:tcW w:w="1158" w:type="pct"/>
            <w:tcMar>
              <w:top w:w="0" w:type="dxa"/>
              <w:left w:w="0" w:type="dxa"/>
              <w:bottom w:w="0" w:type="dxa"/>
              <w:right w:w="0" w:type="dxa"/>
            </w:tcMar>
          </w:tcPr>
          <w:p w14:paraId="3C2239D7" w14:textId="77777777" w:rsidR="00A77B3E" w:rsidRPr="00942E28" w:rsidRDefault="00A77B3E" w:rsidP="005D58F7">
            <w:pPr>
              <w:spacing w:line="240" w:lineRule="auto"/>
              <w:jc w:val="center"/>
              <w:rPr>
                <w:b/>
                <w:color w:val="auto"/>
                <w:sz w:val="20"/>
                <w:szCs w:val="20"/>
                <w:lang w:eastAsia="en-US"/>
              </w:rPr>
            </w:pPr>
          </w:p>
        </w:tc>
        <w:tc>
          <w:tcPr>
            <w:tcW w:w="1081" w:type="pct"/>
            <w:tcMar>
              <w:top w:w="0" w:type="dxa"/>
              <w:left w:w="0" w:type="dxa"/>
              <w:bottom w:w="0" w:type="dxa"/>
              <w:right w:w="0" w:type="dxa"/>
            </w:tcMar>
          </w:tcPr>
          <w:p w14:paraId="0811D170" w14:textId="77777777" w:rsidR="00A77B3E" w:rsidRPr="00942E28" w:rsidRDefault="00A77B3E" w:rsidP="005D58F7">
            <w:pPr>
              <w:spacing w:line="240" w:lineRule="auto"/>
              <w:jc w:val="center"/>
              <w:rPr>
                <w:b/>
                <w:color w:val="auto"/>
                <w:sz w:val="20"/>
                <w:szCs w:val="20"/>
                <w:lang w:eastAsia="en-US"/>
              </w:rPr>
            </w:pPr>
          </w:p>
        </w:tc>
      </w:tr>
    </w:tbl>
    <w:p w14:paraId="42BA5393" w14:textId="77777777" w:rsidR="00A77B3E" w:rsidRPr="00942E28" w:rsidRDefault="00224D52" w:rsidP="00942E28">
      <w:pPr>
        <w:spacing w:after="120" w:line="240" w:lineRule="auto"/>
        <w:ind w:firstLine="720"/>
        <w:jc w:val="both"/>
        <w:rPr>
          <w:b/>
          <w:i/>
          <w:color w:val="auto"/>
          <w:sz w:val="20"/>
          <w:szCs w:val="20"/>
        </w:rPr>
      </w:pPr>
      <w:r w:rsidRPr="00942E28">
        <w:rPr>
          <w:b/>
          <w:i/>
          <w:color w:val="auto"/>
          <w:sz w:val="20"/>
          <w:szCs w:val="20"/>
          <w:lang w:eastAsia="en-US"/>
        </w:rPr>
        <w:t>Ghi chú:</w:t>
      </w:r>
    </w:p>
    <w:p w14:paraId="01250AB8"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Việc nhập kho, lưu kho và xuất kho sản phẩm, bao bì đưa vào tái chế theo hợp đồng hỗ trợ phải được quản lý bằng mã theo dõi riêng biệt với các nguyên liệu tái chế khác.</w:t>
      </w:r>
    </w:p>
    <w:p w14:paraId="0518DFEE" w14:textId="77777777" w:rsidR="00A77B3E" w:rsidRPr="00942E28" w:rsidRDefault="00B63EC0" w:rsidP="00942E28">
      <w:pPr>
        <w:spacing w:after="120" w:line="240" w:lineRule="auto"/>
        <w:ind w:firstLine="720"/>
        <w:jc w:val="both"/>
        <w:rPr>
          <w:b/>
          <w:color w:val="auto"/>
          <w:sz w:val="20"/>
          <w:szCs w:val="20"/>
        </w:rPr>
      </w:pPr>
      <w:r w:rsidRPr="00942E28">
        <w:rPr>
          <w:b/>
          <w:color w:val="auto"/>
          <w:sz w:val="20"/>
          <w:szCs w:val="20"/>
          <w:lang w:eastAsia="en-US"/>
        </w:rPr>
        <w:t>C. KẾT QUẢ TÁI CHẾ TRONG KỲ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0" w:type="dxa"/>
        </w:tblCellMar>
        <w:tblLook w:val="00A0" w:firstRow="1" w:lastRow="0" w:firstColumn="1" w:lastColumn="0" w:noHBand="0" w:noVBand="0"/>
      </w:tblPr>
      <w:tblGrid>
        <w:gridCol w:w="563"/>
        <w:gridCol w:w="1215"/>
        <w:gridCol w:w="1304"/>
        <w:gridCol w:w="1033"/>
        <w:gridCol w:w="1641"/>
        <w:gridCol w:w="1641"/>
        <w:gridCol w:w="1619"/>
      </w:tblGrid>
      <w:tr w:rsidR="00A77B3E" w:rsidRPr="00942E28" w14:paraId="54F3DA2F" w14:textId="77777777">
        <w:tc>
          <w:tcPr>
            <w:tcW w:w="312" w:type="pct"/>
            <w:tcMar>
              <w:top w:w="0" w:type="dxa"/>
              <w:left w:w="0" w:type="dxa"/>
              <w:bottom w:w="0" w:type="dxa"/>
              <w:right w:w="0" w:type="dxa"/>
            </w:tcMar>
          </w:tcPr>
          <w:p w14:paraId="265371F3"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TT</w:t>
            </w:r>
          </w:p>
        </w:tc>
        <w:tc>
          <w:tcPr>
            <w:tcW w:w="674" w:type="pct"/>
            <w:tcMar>
              <w:top w:w="0" w:type="dxa"/>
              <w:left w:w="0" w:type="dxa"/>
              <w:bottom w:w="0" w:type="dxa"/>
              <w:right w:w="0" w:type="dxa"/>
            </w:tcMar>
          </w:tcPr>
          <w:p w14:paraId="6A4736FF"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Khối lượng đã tái chế</w:t>
            </w:r>
            <w:r w:rsidR="00FD11A9" w:rsidRPr="00942E28">
              <w:rPr>
                <w:b/>
                <w:color w:val="auto"/>
                <w:sz w:val="20"/>
                <w:szCs w:val="20"/>
                <w:lang w:eastAsia="en-US"/>
              </w:rPr>
              <w:br/>
            </w:r>
            <w:r w:rsidRPr="00942E28">
              <w:rPr>
                <w:color w:val="auto"/>
                <w:sz w:val="20"/>
                <w:szCs w:val="20"/>
                <w:lang w:eastAsia="en-US"/>
              </w:rPr>
              <w:t>(kg)</w:t>
            </w:r>
          </w:p>
        </w:tc>
        <w:tc>
          <w:tcPr>
            <w:tcW w:w="723" w:type="pct"/>
            <w:tcMar>
              <w:top w:w="0" w:type="dxa"/>
              <w:left w:w="0" w:type="dxa"/>
              <w:bottom w:w="0" w:type="dxa"/>
              <w:right w:w="0" w:type="dxa"/>
            </w:tcMar>
          </w:tcPr>
          <w:p w14:paraId="4915CCA2"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Giải pháp tái chế</w:t>
            </w:r>
          </w:p>
        </w:tc>
        <w:tc>
          <w:tcPr>
            <w:tcW w:w="573" w:type="pct"/>
            <w:tcMar>
              <w:top w:w="0" w:type="dxa"/>
              <w:left w:w="0" w:type="dxa"/>
              <w:bottom w:w="0" w:type="dxa"/>
              <w:right w:w="0" w:type="dxa"/>
            </w:tcMar>
          </w:tcPr>
          <w:p w14:paraId="64584BE6"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Sản phẩm sau tái chế</w:t>
            </w:r>
          </w:p>
        </w:tc>
        <w:tc>
          <w:tcPr>
            <w:tcW w:w="910" w:type="pct"/>
            <w:tcMar>
              <w:top w:w="0" w:type="dxa"/>
              <w:left w:w="0" w:type="dxa"/>
              <w:bottom w:w="0" w:type="dxa"/>
              <w:right w:w="0" w:type="dxa"/>
            </w:tcMar>
          </w:tcPr>
          <w:p w14:paraId="2A64A9B9"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Khối lượng sản phẩm sau tái chế</w:t>
            </w:r>
            <w:r w:rsidR="00FD11A9" w:rsidRPr="00942E28">
              <w:rPr>
                <w:color w:val="auto"/>
                <w:sz w:val="20"/>
                <w:szCs w:val="20"/>
                <w:lang w:eastAsia="en-US"/>
              </w:rPr>
              <w:br/>
            </w:r>
            <w:r w:rsidRPr="00942E28">
              <w:rPr>
                <w:color w:val="auto"/>
                <w:sz w:val="20"/>
                <w:szCs w:val="20"/>
                <w:lang w:eastAsia="en-US"/>
              </w:rPr>
              <w:t>(kg)</w:t>
            </w:r>
          </w:p>
        </w:tc>
        <w:tc>
          <w:tcPr>
            <w:tcW w:w="910" w:type="pct"/>
            <w:tcMar>
              <w:top w:w="0" w:type="dxa"/>
              <w:left w:w="0" w:type="dxa"/>
              <w:bottom w:w="0" w:type="dxa"/>
              <w:right w:w="0" w:type="dxa"/>
            </w:tcMar>
          </w:tcPr>
          <w:p w14:paraId="72CFD8A6" w14:textId="77777777" w:rsidR="00A77B3E" w:rsidRPr="00942E28" w:rsidRDefault="00D12930" w:rsidP="005D58F7">
            <w:pPr>
              <w:spacing w:line="240" w:lineRule="auto"/>
              <w:jc w:val="center"/>
              <w:rPr>
                <w:b/>
                <w:color w:val="auto"/>
                <w:sz w:val="20"/>
                <w:szCs w:val="20"/>
                <w:lang w:eastAsia="en-US"/>
              </w:rPr>
            </w:pPr>
            <w:r w:rsidRPr="00942E28">
              <w:rPr>
                <w:b/>
                <w:color w:val="auto"/>
                <w:sz w:val="20"/>
                <w:szCs w:val="20"/>
                <w:lang w:eastAsia="en-US"/>
              </w:rPr>
              <w:t>Mức hỗ trợ</w:t>
            </w:r>
            <w:r w:rsidRPr="00942E28">
              <w:rPr>
                <w:b/>
                <w:color w:val="auto"/>
                <w:sz w:val="20"/>
                <w:szCs w:val="20"/>
                <w:lang w:eastAsia="en-US"/>
              </w:rPr>
              <w:br/>
            </w:r>
            <w:r w:rsidR="00224D52" w:rsidRPr="00942E28">
              <w:rPr>
                <w:b/>
                <w:color w:val="auto"/>
                <w:sz w:val="20"/>
                <w:szCs w:val="20"/>
                <w:lang w:eastAsia="en-US"/>
              </w:rPr>
              <w:t>(VNĐ/kg)</w:t>
            </w:r>
          </w:p>
        </w:tc>
        <w:tc>
          <w:tcPr>
            <w:tcW w:w="898" w:type="pct"/>
            <w:tcMar>
              <w:top w:w="0" w:type="dxa"/>
              <w:left w:w="0" w:type="dxa"/>
              <w:bottom w:w="0" w:type="dxa"/>
              <w:right w:w="0" w:type="dxa"/>
            </w:tcMar>
          </w:tcPr>
          <w:p w14:paraId="2AB74C38"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Số tiền hỗ trợ đề nghị giải ngân</w:t>
            </w:r>
            <w:r w:rsidR="00D12930" w:rsidRPr="00942E28">
              <w:rPr>
                <w:b/>
                <w:color w:val="auto"/>
                <w:sz w:val="20"/>
                <w:szCs w:val="20"/>
                <w:lang w:eastAsia="en-US"/>
              </w:rPr>
              <w:br/>
            </w:r>
            <w:r w:rsidRPr="00942E28">
              <w:rPr>
                <w:b/>
                <w:color w:val="auto"/>
                <w:sz w:val="20"/>
                <w:szCs w:val="20"/>
                <w:lang w:eastAsia="en-US"/>
              </w:rPr>
              <w:t>(VNĐ)</w:t>
            </w:r>
          </w:p>
        </w:tc>
      </w:tr>
      <w:tr w:rsidR="00A77B3E" w:rsidRPr="00942E28" w14:paraId="26D5A3FC" w14:textId="77777777">
        <w:tc>
          <w:tcPr>
            <w:tcW w:w="312" w:type="pct"/>
            <w:tcMar>
              <w:top w:w="0" w:type="dxa"/>
              <w:left w:w="0" w:type="dxa"/>
              <w:bottom w:w="0" w:type="dxa"/>
              <w:right w:w="0" w:type="dxa"/>
            </w:tcMar>
          </w:tcPr>
          <w:p w14:paraId="2A060EBF"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(1)</w:t>
            </w:r>
          </w:p>
        </w:tc>
        <w:tc>
          <w:tcPr>
            <w:tcW w:w="674" w:type="pct"/>
            <w:tcMar>
              <w:top w:w="0" w:type="dxa"/>
              <w:left w:w="0" w:type="dxa"/>
              <w:bottom w:w="0" w:type="dxa"/>
              <w:right w:w="0" w:type="dxa"/>
            </w:tcMar>
          </w:tcPr>
          <w:p w14:paraId="45708EC7"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(2)</w:t>
            </w:r>
          </w:p>
        </w:tc>
        <w:tc>
          <w:tcPr>
            <w:tcW w:w="723" w:type="pct"/>
            <w:tcMar>
              <w:top w:w="0" w:type="dxa"/>
              <w:left w:w="0" w:type="dxa"/>
              <w:bottom w:w="0" w:type="dxa"/>
              <w:right w:w="0" w:type="dxa"/>
            </w:tcMar>
          </w:tcPr>
          <w:p w14:paraId="0A223686"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(3)</w:t>
            </w:r>
          </w:p>
        </w:tc>
        <w:tc>
          <w:tcPr>
            <w:tcW w:w="573" w:type="pct"/>
            <w:tcMar>
              <w:top w:w="0" w:type="dxa"/>
              <w:left w:w="0" w:type="dxa"/>
              <w:bottom w:w="0" w:type="dxa"/>
              <w:right w:w="0" w:type="dxa"/>
            </w:tcMar>
          </w:tcPr>
          <w:p w14:paraId="5D925811"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(4)</w:t>
            </w:r>
          </w:p>
        </w:tc>
        <w:tc>
          <w:tcPr>
            <w:tcW w:w="910" w:type="pct"/>
            <w:tcMar>
              <w:top w:w="0" w:type="dxa"/>
              <w:left w:w="0" w:type="dxa"/>
              <w:bottom w:w="0" w:type="dxa"/>
              <w:right w:w="0" w:type="dxa"/>
            </w:tcMar>
          </w:tcPr>
          <w:p w14:paraId="52497684"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(5)</w:t>
            </w:r>
          </w:p>
        </w:tc>
        <w:tc>
          <w:tcPr>
            <w:tcW w:w="910" w:type="pct"/>
            <w:tcMar>
              <w:top w:w="0" w:type="dxa"/>
              <w:left w:w="0" w:type="dxa"/>
              <w:bottom w:w="0" w:type="dxa"/>
              <w:right w:w="0" w:type="dxa"/>
            </w:tcMar>
          </w:tcPr>
          <w:p w14:paraId="675486D5"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(6)</w:t>
            </w:r>
          </w:p>
        </w:tc>
        <w:tc>
          <w:tcPr>
            <w:tcW w:w="898" w:type="pct"/>
            <w:tcMar>
              <w:top w:w="0" w:type="dxa"/>
              <w:left w:w="0" w:type="dxa"/>
              <w:bottom w:w="0" w:type="dxa"/>
              <w:right w:w="0" w:type="dxa"/>
            </w:tcMar>
          </w:tcPr>
          <w:p w14:paraId="30C59443" w14:textId="77777777" w:rsidR="00A77B3E" w:rsidRPr="00942E28" w:rsidRDefault="00224D52" w:rsidP="005D58F7">
            <w:pPr>
              <w:spacing w:line="240" w:lineRule="auto"/>
              <w:jc w:val="center"/>
              <w:rPr>
                <w:b/>
                <w:color w:val="auto"/>
                <w:sz w:val="20"/>
                <w:szCs w:val="20"/>
                <w:lang w:eastAsia="en-US"/>
              </w:rPr>
            </w:pPr>
            <w:r w:rsidRPr="00942E28">
              <w:rPr>
                <w:b/>
                <w:color w:val="auto"/>
                <w:sz w:val="20"/>
                <w:szCs w:val="20"/>
                <w:lang w:eastAsia="en-US"/>
              </w:rPr>
              <w:t>(7) = (2)</w:t>
            </w:r>
            <w:r w:rsidR="00BC5971" w:rsidRPr="00942E28">
              <w:rPr>
                <w:b/>
                <w:color w:val="auto"/>
                <w:sz w:val="20"/>
                <w:szCs w:val="20"/>
                <w:lang w:eastAsia="en-US"/>
              </w:rPr>
              <w:t xml:space="preserve"> </w:t>
            </w:r>
            <w:r w:rsidRPr="00942E28">
              <w:rPr>
                <w:b/>
                <w:color w:val="auto"/>
                <w:sz w:val="20"/>
                <w:szCs w:val="20"/>
                <w:lang w:eastAsia="en-US"/>
              </w:rPr>
              <w:t>x</w:t>
            </w:r>
            <w:r w:rsidR="00BC5971" w:rsidRPr="00942E28">
              <w:rPr>
                <w:b/>
                <w:color w:val="auto"/>
                <w:sz w:val="20"/>
                <w:szCs w:val="20"/>
                <w:lang w:eastAsia="en-US"/>
              </w:rPr>
              <w:t xml:space="preserve"> </w:t>
            </w:r>
            <w:r w:rsidRPr="00942E28">
              <w:rPr>
                <w:b/>
                <w:color w:val="auto"/>
                <w:sz w:val="20"/>
                <w:szCs w:val="20"/>
                <w:lang w:eastAsia="en-US"/>
              </w:rPr>
              <w:t>(6)</w:t>
            </w:r>
          </w:p>
        </w:tc>
      </w:tr>
      <w:tr w:rsidR="00A77B3E" w:rsidRPr="00942E28" w14:paraId="1E625796" w14:textId="77777777">
        <w:tc>
          <w:tcPr>
            <w:tcW w:w="312" w:type="pct"/>
            <w:tcMar>
              <w:top w:w="0" w:type="dxa"/>
              <w:left w:w="0" w:type="dxa"/>
              <w:bottom w:w="0" w:type="dxa"/>
              <w:right w:w="0" w:type="dxa"/>
            </w:tcMar>
          </w:tcPr>
          <w:p w14:paraId="6D00C59F" w14:textId="77777777" w:rsidR="00A77B3E" w:rsidRPr="00942E28" w:rsidRDefault="000248DC" w:rsidP="005D58F7">
            <w:pPr>
              <w:spacing w:line="240" w:lineRule="auto"/>
              <w:jc w:val="center"/>
              <w:rPr>
                <w:color w:val="auto"/>
                <w:sz w:val="20"/>
                <w:szCs w:val="20"/>
                <w:lang w:eastAsia="en-US"/>
              </w:rPr>
            </w:pPr>
            <w:r w:rsidRPr="00942E28">
              <w:rPr>
                <w:color w:val="auto"/>
                <w:sz w:val="20"/>
                <w:szCs w:val="20"/>
                <w:lang w:eastAsia="en-US"/>
              </w:rPr>
              <w:t>...</w:t>
            </w:r>
          </w:p>
        </w:tc>
        <w:tc>
          <w:tcPr>
            <w:tcW w:w="674" w:type="pct"/>
            <w:tcMar>
              <w:top w:w="0" w:type="dxa"/>
              <w:left w:w="0" w:type="dxa"/>
              <w:bottom w:w="0" w:type="dxa"/>
              <w:right w:w="0" w:type="dxa"/>
            </w:tcMar>
          </w:tcPr>
          <w:p w14:paraId="51AA651D" w14:textId="77777777" w:rsidR="00A77B3E" w:rsidRPr="00942E28" w:rsidRDefault="00A77B3E" w:rsidP="005D58F7">
            <w:pPr>
              <w:spacing w:line="240" w:lineRule="auto"/>
              <w:jc w:val="center"/>
              <w:rPr>
                <w:color w:val="auto"/>
                <w:sz w:val="20"/>
                <w:szCs w:val="20"/>
                <w:lang w:eastAsia="en-US"/>
              </w:rPr>
            </w:pPr>
          </w:p>
        </w:tc>
        <w:tc>
          <w:tcPr>
            <w:tcW w:w="723" w:type="pct"/>
            <w:tcMar>
              <w:top w:w="0" w:type="dxa"/>
              <w:left w:w="0" w:type="dxa"/>
              <w:bottom w:w="0" w:type="dxa"/>
              <w:right w:w="0" w:type="dxa"/>
            </w:tcMar>
          </w:tcPr>
          <w:p w14:paraId="10F5E939" w14:textId="77777777" w:rsidR="00A77B3E" w:rsidRPr="00942E28" w:rsidRDefault="00A77B3E" w:rsidP="005D58F7">
            <w:pPr>
              <w:spacing w:line="240" w:lineRule="auto"/>
              <w:jc w:val="center"/>
              <w:rPr>
                <w:color w:val="auto"/>
                <w:sz w:val="20"/>
                <w:szCs w:val="20"/>
                <w:lang w:eastAsia="en-US"/>
              </w:rPr>
            </w:pPr>
          </w:p>
        </w:tc>
        <w:tc>
          <w:tcPr>
            <w:tcW w:w="573" w:type="pct"/>
            <w:tcMar>
              <w:top w:w="0" w:type="dxa"/>
              <w:left w:w="0" w:type="dxa"/>
              <w:bottom w:w="0" w:type="dxa"/>
              <w:right w:w="0" w:type="dxa"/>
            </w:tcMar>
          </w:tcPr>
          <w:p w14:paraId="4500E176" w14:textId="77777777" w:rsidR="00A77B3E" w:rsidRPr="00942E28" w:rsidRDefault="00A77B3E" w:rsidP="005D58F7">
            <w:pPr>
              <w:spacing w:line="240" w:lineRule="auto"/>
              <w:jc w:val="center"/>
              <w:rPr>
                <w:color w:val="auto"/>
                <w:sz w:val="20"/>
                <w:szCs w:val="20"/>
                <w:lang w:eastAsia="en-US"/>
              </w:rPr>
            </w:pPr>
          </w:p>
        </w:tc>
        <w:tc>
          <w:tcPr>
            <w:tcW w:w="910" w:type="pct"/>
            <w:tcMar>
              <w:top w:w="0" w:type="dxa"/>
              <w:left w:w="0" w:type="dxa"/>
              <w:bottom w:w="0" w:type="dxa"/>
              <w:right w:w="0" w:type="dxa"/>
            </w:tcMar>
          </w:tcPr>
          <w:p w14:paraId="4DD636B8" w14:textId="77777777" w:rsidR="00A77B3E" w:rsidRPr="00942E28" w:rsidRDefault="00A77B3E" w:rsidP="005D58F7">
            <w:pPr>
              <w:spacing w:line="240" w:lineRule="auto"/>
              <w:jc w:val="center"/>
              <w:rPr>
                <w:color w:val="auto"/>
                <w:sz w:val="20"/>
                <w:szCs w:val="20"/>
                <w:lang w:eastAsia="en-US"/>
              </w:rPr>
            </w:pPr>
          </w:p>
        </w:tc>
        <w:tc>
          <w:tcPr>
            <w:tcW w:w="910" w:type="pct"/>
            <w:tcMar>
              <w:top w:w="0" w:type="dxa"/>
              <w:left w:w="0" w:type="dxa"/>
              <w:bottom w:w="0" w:type="dxa"/>
              <w:right w:w="0" w:type="dxa"/>
            </w:tcMar>
          </w:tcPr>
          <w:p w14:paraId="2DFE1C4B" w14:textId="77777777" w:rsidR="00A77B3E" w:rsidRPr="00942E28" w:rsidRDefault="00A77B3E" w:rsidP="005D58F7">
            <w:pPr>
              <w:spacing w:line="240" w:lineRule="auto"/>
              <w:jc w:val="center"/>
              <w:rPr>
                <w:color w:val="auto"/>
                <w:sz w:val="20"/>
                <w:szCs w:val="20"/>
                <w:lang w:eastAsia="en-US"/>
              </w:rPr>
            </w:pPr>
          </w:p>
        </w:tc>
        <w:tc>
          <w:tcPr>
            <w:tcW w:w="898" w:type="pct"/>
            <w:tcMar>
              <w:top w:w="0" w:type="dxa"/>
              <w:left w:w="0" w:type="dxa"/>
              <w:bottom w:w="0" w:type="dxa"/>
              <w:right w:w="0" w:type="dxa"/>
            </w:tcMar>
          </w:tcPr>
          <w:p w14:paraId="08902EDC" w14:textId="77777777" w:rsidR="00A77B3E" w:rsidRPr="00942E28" w:rsidRDefault="00A77B3E" w:rsidP="005D58F7">
            <w:pPr>
              <w:spacing w:line="240" w:lineRule="auto"/>
              <w:jc w:val="center"/>
              <w:rPr>
                <w:color w:val="auto"/>
                <w:sz w:val="20"/>
                <w:szCs w:val="20"/>
                <w:lang w:eastAsia="en-US"/>
              </w:rPr>
            </w:pPr>
          </w:p>
        </w:tc>
      </w:tr>
    </w:tbl>
    <w:p w14:paraId="3DC6C8AB" w14:textId="77777777" w:rsidR="00A77B3E" w:rsidRPr="00942E28" w:rsidRDefault="00224D52" w:rsidP="00942E28">
      <w:pPr>
        <w:spacing w:after="120" w:line="240" w:lineRule="auto"/>
        <w:ind w:firstLine="720"/>
        <w:jc w:val="both"/>
        <w:rPr>
          <w:b/>
          <w:color w:val="auto"/>
          <w:sz w:val="20"/>
          <w:szCs w:val="20"/>
        </w:rPr>
      </w:pPr>
      <w:r w:rsidRPr="00942E28">
        <w:rPr>
          <w:b/>
          <w:color w:val="auto"/>
          <w:sz w:val="20"/>
          <w:szCs w:val="20"/>
          <w:lang w:eastAsia="en-US"/>
        </w:rPr>
        <w:t>Tài liệu kèm theo:</w:t>
      </w:r>
    </w:p>
    <w:p w14:paraId="0E0D2449"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Bảng thống kê chứng từ thu gom sản phẩm, bao bì trong trường hợp thu gom từ tổ chức. Bảng thống kê có các nội dung chính sau: ngày thu gom, ngày chứng từ; số chứng từ; tên sản phẩm, bao bì; khối lượng.</w:t>
      </w:r>
    </w:p>
    <w:p w14:paraId="2935C808"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Bảng thống kê chứng từ thu gom sản phẩm, bao bì trong trường hợp bên được hỗ trợ thu gom trực tiếp của cá nhân. Bảng thống kê có các nội dung chính sau: ngày thu gom, ngày chứng từ; số chứng từ; địa chỉ nơi tổ chức thu gom; người phụ trách thu gom; tên sản phẩm, bao bì; khối lượng.</w:t>
      </w:r>
    </w:p>
    <w:p w14:paraId="0F47A7A3" w14:textId="77777777" w:rsidR="00A77B3E" w:rsidRPr="00942E28" w:rsidRDefault="00224D52" w:rsidP="00942E28">
      <w:pPr>
        <w:spacing w:after="120" w:line="240" w:lineRule="auto"/>
        <w:ind w:firstLine="720"/>
        <w:jc w:val="both"/>
        <w:rPr>
          <w:color w:val="auto"/>
          <w:sz w:val="20"/>
          <w:szCs w:val="20"/>
          <w:lang w:eastAsia="en-US"/>
        </w:rPr>
      </w:pPr>
      <w:r w:rsidRPr="00942E28">
        <w:rPr>
          <w:color w:val="auto"/>
          <w:sz w:val="20"/>
          <w:szCs w:val="20"/>
          <w:lang w:eastAsia="en-US"/>
        </w:rPr>
        <w:t>- Bảng thống kê chứng từ nhập kho nguyên liệu, xuất kho nguyên liệu đưa vào tái chế.</w:t>
      </w:r>
    </w:p>
    <w:p w14:paraId="4AF6CBB1" w14:textId="77777777" w:rsidR="00124C07" w:rsidRPr="00942E28" w:rsidRDefault="00124C07" w:rsidP="00942E28">
      <w:pPr>
        <w:spacing w:after="120" w:line="240" w:lineRule="auto"/>
        <w:ind w:firstLine="720"/>
        <w:jc w:val="both"/>
        <w:rPr>
          <w:color w:val="auto"/>
          <w:sz w:val="20"/>
          <w:szCs w:val="20"/>
        </w:rPr>
      </w:pPr>
    </w:p>
    <w:p w14:paraId="314304C1" w14:textId="77777777" w:rsidR="005D58F7" w:rsidRDefault="005D58F7">
      <w:pPr>
        <w:spacing w:line="240" w:lineRule="auto"/>
        <w:rPr>
          <w:b/>
          <w:color w:val="auto"/>
          <w:sz w:val="20"/>
          <w:szCs w:val="20"/>
          <w:lang w:eastAsia="en-US"/>
        </w:rPr>
      </w:pPr>
      <w:bookmarkStart w:id="34" w:name="chuong_pl_10"/>
      <w:r>
        <w:rPr>
          <w:b/>
          <w:color w:val="auto"/>
          <w:sz w:val="20"/>
          <w:szCs w:val="20"/>
          <w:lang w:eastAsia="en-US"/>
        </w:rPr>
        <w:br w:type="page"/>
      </w:r>
    </w:p>
    <w:p w14:paraId="78F116F8" w14:textId="7CFDD78C" w:rsidR="00A77B3E" w:rsidRDefault="00B21152" w:rsidP="005D58F7">
      <w:pPr>
        <w:spacing w:line="240" w:lineRule="auto"/>
        <w:jc w:val="center"/>
        <w:rPr>
          <w:b/>
          <w:color w:val="auto"/>
          <w:sz w:val="20"/>
          <w:szCs w:val="20"/>
          <w:lang w:eastAsia="en-US"/>
        </w:rPr>
      </w:pPr>
      <w:r w:rsidRPr="00942E28">
        <w:rPr>
          <w:b/>
          <w:color w:val="auto"/>
          <w:sz w:val="20"/>
          <w:szCs w:val="20"/>
          <w:lang w:eastAsia="en-US"/>
        </w:rPr>
        <w:t>Mẫu số 04. Báo cáo kết quả tổ chức tái chế sản phẩm, bao bì theo hợp đồng hỗ trợ của bên được hỗ trợ là đơn vị tổ chức trách nhiệm tái chế</w:t>
      </w:r>
      <w:bookmarkEnd w:id="34"/>
    </w:p>
    <w:p w14:paraId="3CAE06D0" w14:textId="77777777" w:rsidR="005D58F7" w:rsidRPr="00942E28" w:rsidRDefault="005D58F7" w:rsidP="005D58F7">
      <w:pPr>
        <w:spacing w:line="240" w:lineRule="auto"/>
        <w:jc w:val="center"/>
        <w:rPr>
          <w:b/>
          <w:color w:val="auto"/>
          <w:sz w:val="20"/>
          <w:szCs w:val="20"/>
          <w:lang w:eastAsia="en-US"/>
        </w:rPr>
      </w:pPr>
    </w:p>
    <w:tbl>
      <w:tblPr>
        <w:tblW w:w="5000" w:type="pct"/>
        <w:tblLook w:val="01E0" w:firstRow="1" w:lastRow="1" w:firstColumn="1" w:lastColumn="1" w:noHBand="0" w:noVBand="0"/>
      </w:tblPr>
      <w:tblGrid>
        <w:gridCol w:w="3551"/>
        <w:gridCol w:w="5475"/>
      </w:tblGrid>
      <w:tr w:rsidR="00D91201" w:rsidRPr="00942E28" w14:paraId="0667B114" w14:textId="77777777" w:rsidTr="00C16FDA">
        <w:tc>
          <w:tcPr>
            <w:tcW w:w="2594" w:type="dxa"/>
          </w:tcPr>
          <w:p w14:paraId="540B27D8" w14:textId="77777777" w:rsidR="00D91201" w:rsidRPr="00942E28" w:rsidRDefault="00D91201" w:rsidP="005D58F7">
            <w:pPr>
              <w:widowControl w:val="0"/>
              <w:spacing w:line="240" w:lineRule="auto"/>
              <w:jc w:val="center"/>
              <w:rPr>
                <w:rFonts w:eastAsia="Arial"/>
                <w:b/>
                <w:color w:val="auto"/>
                <w:sz w:val="20"/>
                <w:szCs w:val="20"/>
              </w:rPr>
            </w:pPr>
            <w:r w:rsidRPr="00942E28">
              <w:rPr>
                <w:rFonts w:eastAsia="Arial"/>
                <w:b/>
                <w:color w:val="auto"/>
                <w:sz w:val="20"/>
                <w:szCs w:val="20"/>
                <w:lang w:eastAsia="en-US"/>
              </w:rPr>
              <w:t>TÊN ĐƠN VỊ</w:t>
            </w:r>
            <w:r w:rsidRPr="00942E28">
              <w:rPr>
                <w:rFonts w:eastAsia="Arial"/>
                <w:b/>
                <w:color w:val="auto"/>
                <w:sz w:val="20"/>
                <w:szCs w:val="20"/>
              </w:rPr>
              <w:br/>
              <w:t xml:space="preserve">------- </w:t>
            </w:r>
          </w:p>
        </w:tc>
        <w:tc>
          <w:tcPr>
            <w:tcW w:w="3999" w:type="dxa"/>
          </w:tcPr>
          <w:p w14:paraId="4B047E22" w14:textId="77777777" w:rsidR="00D91201" w:rsidRPr="00942E28" w:rsidRDefault="00D91201" w:rsidP="005D58F7">
            <w:pPr>
              <w:widowControl w:val="0"/>
              <w:spacing w:line="240" w:lineRule="auto"/>
              <w:jc w:val="center"/>
              <w:rPr>
                <w:rFonts w:eastAsia="Arial"/>
                <w:color w:val="auto"/>
                <w:sz w:val="20"/>
                <w:szCs w:val="20"/>
              </w:rPr>
            </w:pPr>
            <w:r w:rsidRPr="00942E28">
              <w:rPr>
                <w:rFonts w:eastAsia="Arial"/>
                <w:b/>
                <w:color w:val="auto"/>
                <w:sz w:val="20"/>
                <w:szCs w:val="20"/>
              </w:rPr>
              <w:t>CỘNG HÒA XÃ HỘI CHỦ NGHĨA VIỆT NAM</w:t>
            </w:r>
            <w:r w:rsidRPr="00942E28">
              <w:rPr>
                <w:rFonts w:eastAsia="Arial"/>
                <w:b/>
                <w:color w:val="auto"/>
                <w:sz w:val="20"/>
                <w:szCs w:val="20"/>
              </w:rPr>
              <w:br/>
              <w:t xml:space="preserve">Độc lập - Tự do - Hạnh phúc </w:t>
            </w:r>
            <w:r w:rsidRPr="00942E28">
              <w:rPr>
                <w:rFonts w:eastAsia="Arial"/>
                <w:b/>
                <w:color w:val="auto"/>
                <w:sz w:val="20"/>
                <w:szCs w:val="20"/>
              </w:rPr>
              <w:br/>
              <w:t>---------------</w:t>
            </w:r>
          </w:p>
        </w:tc>
      </w:tr>
      <w:tr w:rsidR="00D91201" w:rsidRPr="00942E28" w14:paraId="612B594B" w14:textId="77777777" w:rsidTr="00C16FDA">
        <w:tc>
          <w:tcPr>
            <w:tcW w:w="2594" w:type="dxa"/>
          </w:tcPr>
          <w:p w14:paraId="5300EDC2" w14:textId="77777777" w:rsidR="00D91201" w:rsidRPr="00942E28" w:rsidRDefault="00D91201" w:rsidP="005D58F7">
            <w:pPr>
              <w:widowControl w:val="0"/>
              <w:spacing w:line="240" w:lineRule="auto"/>
              <w:jc w:val="center"/>
              <w:rPr>
                <w:rFonts w:eastAsia="Arial"/>
                <w:color w:val="auto"/>
                <w:sz w:val="20"/>
                <w:szCs w:val="20"/>
              </w:rPr>
            </w:pPr>
          </w:p>
        </w:tc>
        <w:tc>
          <w:tcPr>
            <w:tcW w:w="3999" w:type="dxa"/>
          </w:tcPr>
          <w:p w14:paraId="65AE0CBB" w14:textId="77777777" w:rsidR="00D91201" w:rsidRPr="00942E28" w:rsidRDefault="00D91201" w:rsidP="005D58F7">
            <w:pPr>
              <w:widowControl w:val="0"/>
              <w:spacing w:line="240" w:lineRule="auto"/>
              <w:jc w:val="center"/>
              <w:rPr>
                <w:rFonts w:eastAsia="Arial"/>
                <w:i/>
                <w:color w:val="auto"/>
                <w:sz w:val="20"/>
                <w:szCs w:val="20"/>
              </w:rPr>
            </w:pPr>
            <w:r w:rsidRPr="00942E28">
              <w:rPr>
                <w:rFonts w:eastAsia="Arial"/>
                <w:i/>
                <w:color w:val="auto"/>
                <w:sz w:val="20"/>
                <w:szCs w:val="20"/>
                <w:lang w:eastAsia="en-US"/>
              </w:rPr>
              <w:t>(Địa danh), ngày</w:t>
            </w:r>
            <w:r w:rsidR="00F81C46" w:rsidRPr="00942E28">
              <w:rPr>
                <w:rFonts w:eastAsia="Arial"/>
                <w:i/>
                <w:color w:val="auto"/>
                <w:sz w:val="20"/>
                <w:szCs w:val="20"/>
                <w:lang w:eastAsia="en-US"/>
              </w:rPr>
              <w:t xml:space="preserve"> ....</w:t>
            </w:r>
            <w:r w:rsidRPr="00942E28">
              <w:rPr>
                <w:rFonts w:eastAsia="Arial"/>
                <w:i/>
                <w:color w:val="auto"/>
                <w:sz w:val="20"/>
                <w:szCs w:val="20"/>
                <w:lang w:eastAsia="en-US"/>
              </w:rPr>
              <w:t xml:space="preserve"> tháng.... năm....</w:t>
            </w:r>
          </w:p>
        </w:tc>
      </w:tr>
    </w:tbl>
    <w:p w14:paraId="570D79A5" w14:textId="77777777" w:rsidR="00D91201" w:rsidRDefault="00D91201" w:rsidP="005D58F7">
      <w:pPr>
        <w:spacing w:line="240" w:lineRule="auto"/>
        <w:jc w:val="center"/>
        <w:rPr>
          <w:color w:val="auto"/>
          <w:sz w:val="20"/>
          <w:szCs w:val="20"/>
          <w:lang w:eastAsia="en-US"/>
        </w:rPr>
      </w:pPr>
    </w:p>
    <w:p w14:paraId="24F71018" w14:textId="77777777" w:rsidR="005D58F7" w:rsidRPr="00942E28" w:rsidRDefault="005D58F7" w:rsidP="005D58F7">
      <w:pPr>
        <w:spacing w:line="240" w:lineRule="auto"/>
        <w:jc w:val="center"/>
        <w:rPr>
          <w:color w:val="auto"/>
          <w:sz w:val="20"/>
          <w:szCs w:val="20"/>
          <w:lang w:eastAsia="en-US"/>
        </w:rPr>
      </w:pPr>
    </w:p>
    <w:p w14:paraId="3B00A242" w14:textId="77777777" w:rsidR="00A77B3E" w:rsidRPr="00942E28" w:rsidRDefault="00224D52" w:rsidP="005D58F7">
      <w:pPr>
        <w:spacing w:line="240" w:lineRule="auto"/>
        <w:jc w:val="center"/>
        <w:rPr>
          <w:b/>
          <w:color w:val="auto"/>
          <w:sz w:val="20"/>
          <w:szCs w:val="20"/>
        </w:rPr>
      </w:pPr>
      <w:r w:rsidRPr="00942E28">
        <w:rPr>
          <w:b/>
          <w:color w:val="auto"/>
          <w:sz w:val="20"/>
          <w:szCs w:val="20"/>
          <w:lang w:eastAsia="en-US"/>
        </w:rPr>
        <w:t>BÁO CÁO</w:t>
      </w:r>
    </w:p>
    <w:p w14:paraId="225D865C" w14:textId="77777777" w:rsidR="00A77B3E" w:rsidRPr="00942E28" w:rsidRDefault="00D91201" w:rsidP="005D58F7">
      <w:pPr>
        <w:spacing w:line="240" w:lineRule="auto"/>
        <w:jc w:val="center"/>
        <w:rPr>
          <w:b/>
          <w:i/>
          <w:color w:val="auto"/>
          <w:sz w:val="20"/>
          <w:szCs w:val="20"/>
        </w:rPr>
      </w:pPr>
      <w:r w:rsidRPr="00942E28">
        <w:rPr>
          <w:b/>
          <w:color w:val="auto"/>
          <w:sz w:val="20"/>
          <w:szCs w:val="20"/>
          <w:lang w:eastAsia="en-US"/>
        </w:rPr>
        <w:t>KẾT QUẢ TỔ CHỨC TÁI CHẾ SẢN PHẨM, BAO BÌ THEO HỢP ĐỒNG HỖ TRỢ</w:t>
      </w:r>
      <w:r w:rsidRPr="00942E28">
        <w:rPr>
          <w:b/>
          <w:color w:val="auto"/>
          <w:sz w:val="20"/>
          <w:szCs w:val="20"/>
          <w:lang w:eastAsia="en-US"/>
        </w:rPr>
        <w:br/>
      </w:r>
      <w:r w:rsidR="00224D52" w:rsidRPr="00942E28">
        <w:rPr>
          <w:b/>
          <w:i/>
          <w:color w:val="auto"/>
          <w:sz w:val="20"/>
          <w:szCs w:val="20"/>
          <w:lang w:eastAsia="en-US"/>
        </w:rPr>
        <w:t>(giai đoạn từ ngày ... đến ngày....)</w:t>
      </w:r>
    </w:p>
    <w:p w14:paraId="78F83CBA" w14:textId="77777777" w:rsidR="00A77B3E" w:rsidRPr="00942E28" w:rsidRDefault="00224D52" w:rsidP="005D58F7">
      <w:pPr>
        <w:spacing w:line="240" w:lineRule="auto"/>
        <w:jc w:val="center"/>
        <w:rPr>
          <w:color w:val="auto"/>
          <w:sz w:val="20"/>
          <w:szCs w:val="20"/>
        </w:rPr>
      </w:pPr>
      <w:r w:rsidRPr="00942E28">
        <w:rPr>
          <w:color w:val="auto"/>
          <w:sz w:val="20"/>
          <w:szCs w:val="20"/>
          <w:lang w:eastAsia="en-US"/>
        </w:rPr>
        <w:t>Kính gửi: Quỹ Bảo vệ môi trường Việt Nam</w:t>
      </w:r>
    </w:p>
    <w:p w14:paraId="4F3122B1" w14:textId="77777777" w:rsidR="005D58F7" w:rsidRDefault="005D58F7" w:rsidP="005D58F7">
      <w:pPr>
        <w:spacing w:line="240" w:lineRule="auto"/>
        <w:jc w:val="center"/>
        <w:rPr>
          <w:color w:val="auto"/>
          <w:sz w:val="20"/>
          <w:szCs w:val="20"/>
          <w:lang w:eastAsia="en-US"/>
        </w:rPr>
      </w:pPr>
    </w:p>
    <w:p w14:paraId="663EAC72" w14:textId="2B0CCB3A"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Chúng tôi là (tên bên được hỗ trợ):</w:t>
      </w:r>
      <w:r w:rsidR="009663E2" w:rsidRPr="00942E28">
        <w:rPr>
          <w:color w:val="auto"/>
          <w:sz w:val="20"/>
          <w:szCs w:val="20"/>
          <w:lang w:eastAsia="en-US"/>
        </w:rPr>
        <w:t xml:space="preserve"> .......................................................................................</w:t>
      </w:r>
    </w:p>
    <w:p w14:paraId="0D6A7B71" w14:textId="1B984BB7" w:rsidR="00A77B3E" w:rsidRPr="00942E28" w:rsidRDefault="009663E2" w:rsidP="00942E28">
      <w:pPr>
        <w:pStyle w:val="NormalWeb"/>
        <w:spacing w:before="0" w:beforeAutospacing="0" w:after="120" w:afterAutospacing="0"/>
        <w:ind w:firstLine="720"/>
        <w:jc w:val="both"/>
      </w:pPr>
      <w:r w:rsidRPr="00942E28">
        <w:t>Mã số thuế: .................................................................................................................................</w:t>
      </w:r>
    </w:p>
    <w:p w14:paraId="490E525A" w14:textId="7B48314D"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Tên người đại diện theo pháp luật:</w:t>
      </w:r>
      <w:r w:rsidR="009663E2" w:rsidRPr="00942E28">
        <w:rPr>
          <w:color w:val="auto"/>
          <w:sz w:val="20"/>
          <w:szCs w:val="20"/>
          <w:lang w:eastAsia="en-US"/>
        </w:rPr>
        <w:t xml:space="preserve"> </w:t>
      </w:r>
      <w:r w:rsidR="009663E2" w:rsidRPr="00942E28">
        <w:rPr>
          <w:color w:val="auto"/>
          <w:sz w:val="20"/>
          <w:szCs w:val="20"/>
        </w:rPr>
        <w:t>............................................................................................</w:t>
      </w:r>
    </w:p>
    <w:p w14:paraId="457A184B" w14:textId="3C9D5EF5" w:rsidR="00A77B3E" w:rsidRPr="00942E28" w:rsidRDefault="009663E2" w:rsidP="00942E28">
      <w:pPr>
        <w:spacing w:after="120" w:line="240" w:lineRule="auto"/>
        <w:ind w:firstLine="720"/>
        <w:jc w:val="both"/>
        <w:rPr>
          <w:color w:val="auto"/>
          <w:sz w:val="20"/>
          <w:szCs w:val="20"/>
        </w:rPr>
      </w:pPr>
      <w:r w:rsidRPr="00942E28">
        <w:rPr>
          <w:color w:val="auto"/>
          <w:sz w:val="20"/>
          <w:szCs w:val="20"/>
          <w:lang w:eastAsia="en-US"/>
        </w:rPr>
        <w:t xml:space="preserve">Chức vụ: ...................................................................................................................................... </w:t>
      </w:r>
    </w:p>
    <w:p w14:paraId="7802C7AA" w14:textId="7C50AEAC" w:rsidR="00A77B3E" w:rsidRPr="00942E28" w:rsidRDefault="009663E2" w:rsidP="00942E28">
      <w:pPr>
        <w:spacing w:after="120" w:line="240" w:lineRule="auto"/>
        <w:ind w:firstLine="720"/>
        <w:jc w:val="both"/>
        <w:rPr>
          <w:color w:val="auto"/>
          <w:sz w:val="20"/>
          <w:szCs w:val="20"/>
        </w:rPr>
      </w:pPr>
      <w:r w:rsidRPr="00942E28">
        <w:rPr>
          <w:color w:val="auto"/>
          <w:sz w:val="20"/>
          <w:szCs w:val="20"/>
          <w:lang w:eastAsia="en-US"/>
        </w:rPr>
        <w:t>Địa chỉ trụ sở chính: .....................................................................................................................</w:t>
      </w:r>
    </w:p>
    <w:p w14:paraId="1DB2BD78" w14:textId="3E49FC3D"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Thông tin đơn vị tái chế</w:t>
      </w:r>
      <w:r w:rsidRPr="00942E28">
        <w:rPr>
          <w:color w:val="auto"/>
          <w:sz w:val="20"/>
          <w:szCs w:val="20"/>
          <w:vertAlign w:val="superscript"/>
          <w:lang w:eastAsia="en-US"/>
        </w:rPr>
        <w:t>1</w:t>
      </w:r>
      <w:r w:rsidRPr="00942E28">
        <w:rPr>
          <w:color w:val="auto"/>
          <w:sz w:val="20"/>
          <w:szCs w:val="20"/>
          <w:lang w:eastAsia="en-US"/>
        </w:rPr>
        <w:t xml:space="preserve">: </w:t>
      </w:r>
      <w:r w:rsidR="00030A2C" w:rsidRPr="00942E28">
        <w:rPr>
          <w:color w:val="auto"/>
          <w:sz w:val="20"/>
          <w:szCs w:val="20"/>
          <w:lang w:eastAsia="en-US"/>
        </w:rPr>
        <w:t>...........................................................................................................</w:t>
      </w:r>
    </w:p>
    <w:p w14:paraId="6D1B700B" w14:textId="375E7E76"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Hợp đồng hỗ trợ hoạt động tái chế sản phẩm, bao bì số:</w:t>
      </w:r>
      <w:r w:rsidR="00030A2C" w:rsidRPr="00942E28">
        <w:rPr>
          <w:color w:val="auto"/>
          <w:sz w:val="20"/>
          <w:szCs w:val="20"/>
          <w:lang w:eastAsia="en-US"/>
        </w:rPr>
        <w:t xml:space="preserve"> .......................................................</w:t>
      </w:r>
    </w:p>
    <w:p w14:paraId="50A652D3" w14:textId="3F26479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Ngày hợp đồng:</w:t>
      </w:r>
      <w:r w:rsidR="00030A2C" w:rsidRPr="00942E28">
        <w:rPr>
          <w:color w:val="auto"/>
          <w:sz w:val="20"/>
          <w:szCs w:val="20"/>
          <w:lang w:eastAsia="en-US"/>
        </w:rPr>
        <w:t xml:space="preserve"> ........................................................................................................................</w:t>
      </w:r>
    </w:p>
    <w:p w14:paraId="17C45A2C" w14:textId="3A9533B6"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Nhóm sản phẩm, bao bì được hỗ trợ hoạt động tái chế:</w:t>
      </w:r>
      <w:r w:rsidR="00030A2C" w:rsidRPr="00942E28">
        <w:rPr>
          <w:color w:val="auto"/>
          <w:sz w:val="20"/>
          <w:szCs w:val="20"/>
          <w:lang w:eastAsia="en-US"/>
        </w:rPr>
        <w:t xml:space="preserve"> ........................................................</w:t>
      </w:r>
    </w:p>
    <w:p w14:paraId="62C40494" w14:textId="08EDAE61"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Khối lượng đã tái chế trong kỳ:</w:t>
      </w:r>
      <w:r w:rsidR="00030A2C" w:rsidRPr="00942E28">
        <w:rPr>
          <w:color w:val="auto"/>
          <w:sz w:val="20"/>
          <w:szCs w:val="20"/>
          <w:lang w:eastAsia="en-US"/>
        </w:rPr>
        <w:t xml:space="preserve"> ................................................................................................</w:t>
      </w:r>
    </w:p>
    <w:p w14:paraId="14F07D42" w14:textId="214769E0"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Số tiền hỗ trợ đề nghị giải ngân:</w:t>
      </w:r>
      <w:r w:rsidR="00030A2C" w:rsidRPr="00942E28">
        <w:rPr>
          <w:color w:val="auto"/>
          <w:sz w:val="20"/>
          <w:szCs w:val="20"/>
          <w:lang w:eastAsia="en-US"/>
        </w:rPr>
        <w:t xml:space="preserve"> .............................................................................................</w:t>
      </w:r>
    </w:p>
    <w:p w14:paraId="6901F822" w14:textId="4BB5776A" w:rsidR="00A77B3E" w:rsidRPr="00942E28" w:rsidRDefault="00224D52" w:rsidP="00942E28">
      <w:pPr>
        <w:spacing w:after="120" w:line="240" w:lineRule="auto"/>
        <w:ind w:firstLine="720"/>
        <w:jc w:val="both"/>
        <w:rPr>
          <w:i/>
          <w:color w:val="auto"/>
          <w:sz w:val="20"/>
          <w:szCs w:val="20"/>
        </w:rPr>
      </w:pPr>
      <w:r w:rsidRPr="00942E28">
        <w:rPr>
          <w:i/>
          <w:color w:val="auto"/>
          <w:sz w:val="20"/>
          <w:szCs w:val="20"/>
          <w:lang w:eastAsia="en-US"/>
        </w:rPr>
        <w:t>(Bằng chữ:</w:t>
      </w:r>
      <w:r w:rsidR="00030A2C" w:rsidRPr="00942E28">
        <w:rPr>
          <w:i/>
          <w:color w:val="auto"/>
          <w:sz w:val="20"/>
          <w:szCs w:val="20"/>
          <w:lang w:eastAsia="en-US"/>
        </w:rPr>
        <w:t xml:space="preserve"> ............................................................................................................................</w:t>
      </w:r>
      <w:r w:rsidRPr="00942E28">
        <w:rPr>
          <w:i/>
          <w:color w:val="auto"/>
          <w:sz w:val="20"/>
          <w:szCs w:val="20"/>
          <w:lang w:eastAsia="en-US"/>
        </w:rPr>
        <w:t xml:space="preserve"> )</w:t>
      </w:r>
    </w:p>
    <w:p w14:paraId="0B99222C"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Chúng tôi báo cáo kết quả tổ chức tái chế sản phẩm, bao bì theo hợp đồng được hỗ trợ giai đoạn từ ngày... đến ngày.... </w:t>
      </w:r>
      <w:r w:rsidRPr="00942E28">
        <w:rPr>
          <w:i/>
          <w:color w:val="auto"/>
          <w:sz w:val="20"/>
          <w:szCs w:val="20"/>
          <w:lang w:eastAsia="en-US"/>
        </w:rPr>
        <w:t xml:space="preserve">(xin gửi kèm theo) </w:t>
      </w:r>
      <w:r w:rsidRPr="00942E28">
        <w:rPr>
          <w:color w:val="auto"/>
          <w:sz w:val="20"/>
          <w:szCs w:val="20"/>
          <w:lang w:eastAsia="en-US"/>
        </w:rPr>
        <w:t xml:space="preserve">và cam kết chịu trách nhiệm trước pháp luật về thông tin trong báo cáo </w:t>
      </w:r>
      <w:r w:rsidR="000B3519" w:rsidRPr="00942E28">
        <w:rPr>
          <w:color w:val="auto"/>
          <w:sz w:val="20"/>
          <w:szCs w:val="20"/>
          <w:lang w:eastAsia="en-US"/>
        </w:rPr>
        <w:t>này</w:t>
      </w:r>
      <w:r w:rsidRPr="00942E28">
        <w:rPr>
          <w:color w:val="auto"/>
          <w:sz w:val="20"/>
          <w:szCs w:val="20"/>
          <w:lang w:eastAsia="en-US"/>
        </w:rPr>
        <w:t xml:space="preserve"> như sau:</w:t>
      </w:r>
    </w:p>
    <w:p w14:paraId="0CC0A217" w14:textId="77777777" w:rsidR="00A77B3E" w:rsidRPr="00942E28" w:rsidRDefault="00224D52" w:rsidP="00942E28">
      <w:pPr>
        <w:spacing w:after="120" w:line="240" w:lineRule="auto"/>
        <w:ind w:firstLine="720"/>
        <w:jc w:val="both"/>
        <w:rPr>
          <w:color w:val="auto"/>
          <w:sz w:val="20"/>
          <w:szCs w:val="20"/>
        </w:rPr>
      </w:pPr>
      <w:r w:rsidRPr="00942E28">
        <w:rPr>
          <w:color w:val="auto"/>
          <w:sz w:val="20"/>
          <w:szCs w:val="20"/>
          <w:lang w:eastAsia="en-US"/>
        </w:rPr>
        <w:t xml:space="preserve">- Chịu </w:t>
      </w:r>
      <w:r w:rsidR="00747360" w:rsidRPr="00942E28">
        <w:rPr>
          <w:color w:val="auto"/>
          <w:sz w:val="20"/>
          <w:szCs w:val="20"/>
          <w:lang w:eastAsia="en-US"/>
        </w:rPr>
        <w:t>hoàn toàn trách nhiệm trước pháp luật về tính trung thực, chính xác của các số liệu báo cáo;</w:t>
      </w:r>
    </w:p>
    <w:p w14:paraId="5517175C" w14:textId="77777777" w:rsidR="00A77B3E" w:rsidRPr="00942E28" w:rsidRDefault="00747360" w:rsidP="00942E28">
      <w:pPr>
        <w:spacing w:after="120" w:line="240" w:lineRule="auto"/>
        <w:ind w:firstLine="720"/>
        <w:jc w:val="both"/>
        <w:rPr>
          <w:color w:val="auto"/>
          <w:sz w:val="20"/>
          <w:szCs w:val="20"/>
          <w:lang w:eastAsia="en-US"/>
        </w:rPr>
      </w:pPr>
      <w:r w:rsidRPr="00942E28">
        <w:rPr>
          <w:color w:val="auto"/>
          <w:sz w:val="20"/>
          <w:szCs w:val="20"/>
          <w:lang w:eastAsia="en-US"/>
        </w:rPr>
        <w:t xml:space="preserve">- Cam kết khối lượng sản phẩm, bao bì được tái chế đáp ứng quy định tại </w:t>
      </w:r>
      <w:bookmarkStart w:id="35" w:name="dc_10"/>
      <w:r w:rsidR="000B3519" w:rsidRPr="00942E28">
        <w:rPr>
          <w:color w:val="auto"/>
          <w:sz w:val="20"/>
          <w:szCs w:val="20"/>
          <w:lang w:eastAsia="en-US"/>
        </w:rPr>
        <w:t>Điều</w:t>
      </w:r>
      <w:r w:rsidR="003D6E95" w:rsidRPr="00942E28">
        <w:rPr>
          <w:color w:val="auto"/>
          <w:sz w:val="20"/>
          <w:szCs w:val="20"/>
          <w:lang w:eastAsia="en-US"/>
        </w:rPr>
        <w:t xml:space="preserve"> 13 Nghị định số 110/2026/NĐ-CP</w:t>
      </w:r>
      <w:bookmarkEnd w:id="35"/>
      <w:r w:rsidRPr="00942E28">
        <w:rPr>
          <w:color w:val="auto"/>
          <w:sz w:val="20"/>
          <w:szCs w:val="20"/>
          <w:lang w:eastAsia="en-US"/>
        </w:rPr>
        <w:t xml:space="preserve"> ngày 01 tháng 4 năm 2026 của Chính phủ quy định chi tiết thi hành một số </w:t>
      </w:r>
      <w:r w:rsidR="000B3519" w:rsidRPr="00942E28">
        <w:rPr>
          <w:color w:val="auto"/>
          <w:sz w:val="20"/>
          <w:szCs w:val="20"/>
          <w:lang w:eastAsia="en-US"/>
        </w:rPr>
        <w:t>điều</w:t>
      </w:r>
      <w:r w:rsidRPr="00942E28">
        <w:rPr>
          <w:color w:val="auto"/>
          <w:sz w:val="20"/>
          <w:szCs w:val="20"/>
          <w:lang w:eastAsia="en-US"/>
        </w:rPr>
        <w:t xml:space="preserve"> của Luật Bảo vệ môi trường về trách nhiệm tái chế sản phẩm, bao bì và trách nhiệm xử lý chất thải của nhà sản xuất, nhập khẩu.</w:t>
      </w:r>
    </w:p>
    <w:p w14:paraId="71E7F771" w14:textId="77777777" w:rsidR="00F74936" w:rsidRPr="00942E28" w:rsidRDefault="00F74936" w:rsidP="005D58F7">
      <w:pPr>
        <w:spacing w:line="240" w:lineRule="auto"/>
        <w:jc w:val="center"/>
        <w:rPr>
          <w:color w:val="auto"/>
          <w:sz w:val="20"/>
          <w:szCs w:val="20"/>
        </w:rPr>
      </w:pPr>
    </w:p>
    <w:tbl>
      <w:tblPr>
        <w:tblW w:w="5000" w:type="pct"/>
        <w:tblLook w:val="01E0" w:firstRow="1" w:lastRow="1" w:firstColumn="1" w:lastColumn="1" w:noHBand="0" w:noVBand="0"/>
      </w:tblPr>
      <w:tblGrid>
        <w:gridCol w:w="3681"/>
        <w:gridCol w:w="5345"/>
      </w:tblGrid>
      <w:tr w:rsidR="00F74936" w:rsidRPr="00942E28" w14:paraId="5774E867" w14:textId="77777777" w:rsidTr="00C16FDA">
        <w:tc>
          <w:tcPr>
            <w:tcW w:w="3794" w:type="dxa"/>
          </w:tcPr>
          <w:p w14:paraId="6B0C8DC7" w14:textId="77777777" w:rsidR="00F74936" w:rsidRPr="00942E28" w:rsidRDefault="00F74936" w:rsidP="005D58F7">
            <w:pPr>
              <w:widowControl w:val="0"/>
              <w:spacing w:line="240" w:lineRule="auto"/>
              <w:jc w:val="center"/>
              <w:rPr>
                <w:rFonts w:eastAsia="Arial"/>
                <w:color w:val="auto"/>
                <w:sz w:val="20"/>
                <w:szCs w:val="20"/>
              </w:rPr>
            </w:pPr>
          </w:p>
        </w:tc>
        <w:tc>
          <w:tcPr>
            <w:tcW w:w="5493" w:type="dxa"/>
          </w:tcPr>
          <w:p w14:paraId="5BA80281" w14:textId="77777777" w:rsidR="00F74936" w:rsidRPr="00942E28" w:rsidRDefault="00F74936" w:rsidP="005D58F7">
            <w:pPr>
              <w:widowControl w:val="0"/>
              <w:spacing w:line="240" w:lineRule="auto"/>
              <w:jc w:val="center"/>
              <w:rPr>
                <w:rFonts w:eastAsia="Arial"/>
                <w:b/>
                <w:color w:val="auto"/>
                <w:sz w:val="20"/>
                <w:szCs w:val="20"/>
              </w:rPr>
            </w:pPr>
            <w:r w:rsidRPr="00942E28">
              <w:rPr>
                <w:rFonts w:eastAsia="Arial"/>
                <w:b/>
                <w:color w:val="auto"/>
                <w:sz w:val="20"/>
                <w:szCs w:val="20"/>
                <w:lang w:eastAsia="en-US"/>
              </w:rPr>
              <w:t>Người đại diện theo pháp luật</w:t>
            </w:r>
            <w:r w:rsidRPr="00942E28">
              <w:rPr>
                <w:rFonts w:eastAsia="Arial"/>
                <w:b/>
                <w:color w:val="auto"/>
                <w:sz w:val="20"/>
                <w:szCs w:val="20"/>
                <w:lang w:eastAsia="en-US"/>
              </w:rPr>
              <w:br/>
            </w:r>
            <w:r w:rsidRPr="00942E28">
              <w:rPr>
                <w:rFonts w:eastAsia="Arial"/>
                <w:color w:val="auto"/>
                <w:sz w:val="20"/>
                <w:szCs w:val="20"/>
                <w:lang w:eastAsia="en-US"/>
              </w:rPr>
              <w:t>(Ký, ghi họ tên, chức vụ, đóng dấu/Ký điện tử)</w:t>
            </w:r>
            <w:r w:rsidRPr="00942E28">
              <w:rPr>
                <w:i/>
                <w:iCs/>
                <w:color w:val="auto"/>
                <w:sz w:val="20"/>
                <w:szCs w:val="20"/>
              </w:rPr>
              <w:br/>
            </w:r>
          </w:p>
        </w:tc>
      </w:tr>
    </w:tbl>
    <w:p w14:paraId="3B049395" w14:textId="77777777" w:rsidR="00124C07" w:rsidRPr="00942E28" w:rsidRDefault="00F74936" w:rsidP="00942E28">
      <w:pPr>
        <w:spacing w:after="120" w:line="240" w:lineRule="auto"/>
        <w:ind w:firstLine="720"/>
        <w:jc w:val="both"/>
        <w:rPr>
          <w:color w:val="auto"/>
          <w:sz w:val="20"/>
          <w:szCs w:val="20"/>
        </w:rPr>
      </w:pPr>
      <w:r w:rsidRPr="00942E28">
        <w:rPr>
          <w:color w:val="auto"/>
          <w:sz w:val="20"/>
          <w:szCs w:val="20"/>
        </w:rPr>
        <w:t>___________________________</w:t>
      </w:r>
    </w:p>
    <w:p w14:paraId="399E7EA4" w14:textId="77777777" w:rsidR="00A77B3E" w:rsidRPr="00942E28" w:rsidRDefault="00747360" w:rsidP="00942E28">
      <w:pPr>
        <w:spacing w:after="120" w:line="240" w:lineRule="auto"/>
        <w:ind w:firstLine="720"/>
        <w:jc w:val="both"/>
        <w:rPr>
          <w:color w:val="auto"/>
          <w:sz w:val="20"/>
          <w:szCs w:val="20"/>
        </w:rPr>
      </w:pPr>
      <w:r w:rsidRPr="00942E28">
        <w:rPr>
          <w:color w:val="auto"/>
          <w:sz w:val="20"/>
          <w:szCs w:val="20"/>
          <w:vertAlign w:val="superscript"/>
          <w:lang w:eastAsia="en-US"/>
        </w:rPr>
        <w:t xml:space="preserve">1 </w:t>
      </w:r>
      <w:r w:rsidRPr="00942E28">
        <w:rPr>
          <w:color w:val="auto"/>
          <w:sz w:val="20"/>
          <w:szCs w:val="20"/>
          <w:lang w:eastAsia="en-US"/>
        </w:rPr>
        <w:t>Ghi rõ tên, địa chỉ cơ sở tái chế; trường hợp có nhiều đơn vị tái chế th</w:t>
      </w:r>
      <w:r w:rsidR="00F74936" w:rsidRPr="00942E28">
        <w:rPr>
          <w:color w:val="auto"/>
          <w:sz w:val="20"/>
          <w:szCs w:val="20"/>
          <w:lang w:eastAsia="en-US"/>
        </w:rPr>
        <w:t>ì</w:t>
      </w:r>
      <w:r w:rsidRPr="00942E28">
        <w:rPr>
          <w:color w:val="auto"/>
          <w:sz w:val="20"/>
          <w:szCs w:val="20"/>
          <w:lang w:eastAsia="en-US"/>
        </w:rPr>
        <w:t xml:space="preserve"> ghi đầy đủ thông tin của các đơn vị </w:t>
      </w:r>
      <w:r w:rsidR="000B3519" w:rsidRPr="00942E28">
        <w:rPr>
          <w:color w:val="auto"/>
          <w:sz w:val="20"/>
          <w:szCs w:val="20"/>
          <w:lang w:eastAsia="en-US"/>
        </w:rPr>
        <w:t>này</w:t>
      </w:r>
    </w:p>
    <w:p w14:paraId="106D264F" w14:textId="77777777" w:rsidR="00F74936" w:rsidRPr="00942E28" w:rsidRDefault="00F74936" w:rsidP="00942E28">
      <w:pPr>
        <w:spacing w:after="120" w:line="240" w:lineRule="auto"/>
        <w:ind w:firstLine="720"/>
        <w:jc w:val="both"/>
        <w:rPr>
          <w:color w:val="auto"/>
          <w:sz w:val="20"/>
          <w:szCs w:val="20"/>
          <w:lang w:eastAsia="en-US"/>
        </w:rPr>
      </w:pPr>
    </w:p>
    <w:p w14:paraId="7D7550BD" w14:textId="77777777" w:rsidR="005D58F7" w:rsidRDefault="005D58F7">
      <w:pPr>
        <w:spacing w:line="240" w:lineRule="auto"/>
        <w:rPr>
          <w:b/>
          <w:color w:val="auto"/>
          <w:sz w:val="20"/>
          <w:szCs w:val="20"/>
          <w:lang w:eastAsia="en-US"/>
        </w:rPr>
      </w:pPr>
      <w:r>
        <w:rPr>
          <w:b/>
          <w:color w:val="auto"/>
          <w:sz w:val="20"/>
          <w:szCs w:val="20"/>
          <w:lang w:eastAsia="en-US"/>
        </w:rPr>
        <w:br w:type="page"/>
      </w:r>
    </w:p>
    <w:p w14:paraId="4663582D" w14:textId="62BCBB96" w:rsidR="00F74936"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KẾT QUẢ TỔ CHỨC T</w:t>
      </w:r>
      <w:r w:rsidR="00F74936" w:rsidRPr="00942E28">
        <w:rPr>
          <w:b/>
          <w:color w:val="auto"/>
          <w:sz w:val="20"/>
          <w:szCs w:val="20"/>
          <w:lang w:eastAsia="en-US"/>
        </w:rPr>
        <w:t>ÁI CHẾ SẢN PHẨM, BAO BÌ</w:t>
      </w:r>
    </w:p>
    <w:p w14:paraId="6C3A8804" w14:textId="77777777" w:rsidR="00A77B3E" w:rsidRPr="00942E28" w:rsidRDefault="00747360" w:rsidP="005D58F7">
      <w:pPr>
        <w:spacing w:line="240" w:lineRule="auto"/>
        <w:jc w:val="center"/>
        <w:rPr>
          <w:b/>
          <w:color w:val="auto"/>
          <w:sz w:val="20"/>
          <w:szCs w:val="20"/>
        </w:rPr>
      </w:pPr>
      <w:r w:rsidRPr="00942E28">
        <w:rPr>
          <w:b/>
          <w:color w:val="auto"/>
          <w:sz w:val="20"/>
          <w:szCs w:val="20"/>
          <w:lang w:eastAsia="en-US"/>
        </w:rPr>
        <w:t>(Giai đoạn từ ngày... đến ngày....)</w:t>
      </w:r>
    </w:p>
    <w:p w14:paraId="1C810135" w14:textId="77777777" w:rsidR="00A77B3E" w:rsidRPr="00942E28" w:rsidRDefault="00747360" w:rsidP="005D58F7">
      <w:pPr>
        <w:spacing w:line="240" w:lineRule="auto"/>
        <w:jc w:val="center"/>
        <w:rPr>
          <w:i/>
          <w:color w:val="auto"/>
          <w:sz w:val="20"/>
          <w:szCs w:val="20"/>
        </w:rPr>
      </w:pPr>
      <w:r w:rsidRPr="00942E28">
        <w:rPr>
          <w:i/>
          <w:color w:val="auto"/>
          <w:sz w:val="20"/>
          <w:szCs w:val="20"/>
          <w:lang w:eastAsia="en-US"/>
        </w:rPr>
        <w:t>(Kèm theo Báo cáo kết quả tổ chức tái chế sản phẩm, bao bì theo hợp đồng hỗ trợ)</w:t>
      </w:r>
    </w:p>
    <w:p w14:paraId="6A43361D" w14:textId="77777777" w:rsidR="005D58F7" w:rsidRDefault="005D58F7" w:rsidP="005D58F7">
      <w:pPr>
        <w:spacing w:line="240" w:lineRule="auto"/>
        <w:jc w:val="center"/>
        <w:rPr>
          <w:b/>
          <w:color w:val="auto"/>
          <w:sz w:val="20"/>
          <w:szCs w:val="20"/>
          <w:lang w:eastAsia="en-US"/>
        </w:rPr>
      </w:pPr>
    </w:p>
    <w:p w14:paraId="1C181C8E" w14:textId="18A76E67" w:rsidR="00A77B3E" w:rsidRPr="00942E28" w:rsidRDefault="00F74936" w:rsidP="00942E28">
      <w:pPr>
        <w:spacing w:after="120" w:line="240" w:lineRule="auto"/>
        <w:ind w:firstLine="720"/>
        <w:jc w:val="both"/>
        <w:rPr>
          <w:b/>
          <w:color w:val="auto"/>
          <w:sz w:val="20"/>
          <w:szCs w:val="20"/>
        </w:rPr>
      </w:pPr>
      <w:r w:rsidRPr="00942E28">
        <w:rPr>
          <w:b/>
          <w:color w:val="auto"/>
          <w:sz w:val="20"/>
          <w:szCs w:val="20"/>
          <w:lang w:eastAsia="en-US"/>
        </w:rPr>
        <w:t>A. KHỐI LƯỢNG TỔ CHỨC THU GOM TRONG KỲ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0" w:type="dxa"/>
        </w:tblCellMar>
        <w:tblLook w:val="00A0" w:firstRow="1" w:lastRow="0" w:firstColumn="1" w:lastColumn="0" w:noHBand="0" w:noVBand="0"/>
      </w:tblPr>
      <w:tblGrid>
        <w:gridCol w:w="717"/>
        <w:gridCol w:w="3338"/>
        <w:gridCol w:w="2759"/>
        <w:gridCol w:w="2202"/>
      </w:tblGrid>
      <w:tr w:rsidR="00A77B3E" w:rsidRPr="00942E28" w14:paraId="67F673B4" w14:textId="77777777">
        <w:tc>
          <w:tcPr>
            <w:tcW w:w="398" w:type="pct"/>
            <w:tcMar>
              <w:top w:w="0" w:type="dxa"/>
              <w:left w:w="0" w:type="dxa"/>
              <w:bottom w:w="0" w:type="dxa"/>
              <w:right w:w="0" w:type="dxa"/>
            </w:tcMar>
          </w:tcPr>
          <w:p w14:paraId="640C464E" w14:textId="77777777" w:rsidR="00A77B3E"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TT</w:t>
            </w:r>
          </w:p>
        </w:tc>
        <w:tc>
          <w:tcPr>
            <w:tcW w:w="1851" w:type="pct"/>
            <w:tcMar>
              <w:top w:w="0" w:type="dxa"/>
              <w:left w:w="0" w:type="dxa"/>
              <w:bottom w:w="0" w:type="dxa"/>
              <w:right w:w="0" w:type="dxa"/>
            </w:tcMar>
          </w:tcPr>
          <w:p w14:paraId="45F20C8E" w14:textId="77777777" w:rsidR="00A77B3E"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T</w:t>
            </w:r>
            <w:r w:rsidR="00204EE8" w:rsidRPr="00942E28">
              <w:rPr>
                <w:b/>
                <w:color w:val="auto"/>
                <w:sz w:val="20"/>
                <w:szCs w:val="20"/>
                <w:lang w:eastAsia="en-US"/>
              </w:rPr>
              <w:t>ổ</w:t>
            </w:r>
            <w:r w:rsidRPr="00942E28">
              <w:rPr>
                <w:b/>
                <w:color w:val="auto"/>
                <w:sz w:val="20"/>
                <w:szCs w:val="20"/>
                <w:lang w:eastAsia="en-US"/>
              </w:rPr>
              <w:t>ng khối lượng đã thu gom</w:t>
            </w:r>
            <w:r w:rsidR="00F74936" w:rsidRPr="00942E28">
              <w:rPr>
                <w:b/>
                <w:color w:val="auto"/>
                <w:sz w:val="20"/>
                <w:szCs w:val="20"/>
                <w:lang w:eastAsia="en-US"/>
              </w:rPr>
              <w:br/>
            </w:r>
            <w:r w:rsidRPr="00942E28">
              <w:rPr>
                <w:color w:val="auto"/>
                <w:sz w:val="20"/>
                <w:szCs w:val="20"/>
                <w:lang w:eastAsia="en-US"/>
              </w:rPr>
              <w:t>(kg)</w:t>
            </w:r>
          </w:p>
        </w:tc>
        <w:tc>
          <w:tcPr>
            <w:tcW w:w="1530" w:type="pct"/>
            <w:tcMar>
              <w:top w:w="0" w:type="dxa"/>
              <w:left w:w="0" w:type="dxa"/>
              <w:bottom w:w="0" w:type="dxa"/>
              <w:right w:w="0" w:type="dxa"/>
            </w:tcMar>
          </w:tcPr>
          <w:p w14:paraId="71D884D7" w14:textId="77777777" w:rsidR="00A77B3E"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Khối lượng đã thu gom</w:t>
            </w:r>
            <w:r w:rsidR="00F74936" w:rsidRPr="00942E28">
              <w:rPr>
                <w:b/>
                <w:color w:val="auto"/>
                <w:sz w:val="20"/>
                <w:szCs w:val="20"/>
                <w:lang w:eastAsia="en-US"/>
              </w:rPr>
              <w:br/>
            </w:r>
            <w:r w:rsidR="00F74936" w:rsidRPr="00942E28">
              <w:rPr>
                <w:color w:val="auto"/>
                <w:sz w:val="20"/>
                <w:szCs w:val="20"/>
                <w:lang w:eastAsia="en-US"/>
              </w:rPr>
              <w:t>(kg)</w:t>
            </w:r>
          </w:p>
        </w:tc>
        <w:tc>
          <w:tcPr>
            <w:tcW w:w="1221" w:type="pct"/>
            <w:tcMar>
              <w:top w:w="0" w:type="dxa"/>
              <w:left w:w="0" w:type="dxa"/>
              <w:bottom w:w="0" w:type="dxa"/>
              <w:right w:w="0" w:type="dxa"/>
            </w:tcMar>
          </w:tcPr>
          <w:p w14:paraId="1A6D2378" w14:textId="77777777" w:rsidR="00A77B3E"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Tên, mã số thuế đơn vị thu gom</w:t>
            </w:r>
          </w:p>
        </w:tc>
      </w:tr>
      <w:tr w:rsidR="00A77B3E" w:rsidRPr="00942E28" w14:paraId="68A3A688" w14:textId="77777777">
        <w:tc>
          <w:tcPr>
            <w:tcW w:w="398" w:type="pct"/>
            <w:tcMar>
              <w:top w:w="0" w:type="dxa"/>
              <w:left w:w="0" w:type="dxa"/>
              <w:bottom w:w="0" w:type="dxa"/>
              <w:right w:w="0" w:type="dxa"/>
            </w:tcMar>
          </w:tcPr>
          <w:p w14:paraId="74C1BAAC" w14:textId="77777777" w:rsidR="00A77B3E"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(1)</w:t>
            </w:r>
          </w:p>
        </w:tc>
        <w:tc>
          <w:tcPr>
            <w:tcW w:w="1851" w:type="pct"/>
            <w:tcMar>
              <w:top w:w="0" w:type="dxa"/>
              <w:left w:w="0" w:type="dxa"/>
              <w:bottom w:w="0" w:type="dxa"/>
              <w:right w:w="0" w:type="dxa"/>
            </w:tcMar>
          </w:tcPr>
          <w:p w14:paraId="4723431B" w14:textId="77777777" w:rsidR="00A77B3E"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(2)</w:t>
            </w:r>
          </w:p>
        </w:tc>
        <w:tc>
          <w:tcPr>
            <w:tcW w:w="1530" w:type="pct"/>
            <w:tcMar>
              <w:top w:w="0" w:type="dxa"/>
              <w:left w:w="0" w:type="dxa"/>
              <w:bottom w:w="0" w:type="dxa"/>
              <w:right w:w="0" w:type="dxa"/>
            </w:tcMar>
          </w:tcPr>
          <w:p w14:paraId="2ED24EEE" w14:textId="77777777" w:rsidR="00A77B3E"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(3)</w:t>
            </w:r>
          </w:p>
        </w:tc>
        <w:tc>
          <w:tcPr>
            <w:tcW w:w="1221" w:type="pct"/>
            <w:tcMar>
              <w:top w:w="0" w:type="dxa"/>
              <w:left w:w="0" w:type="dxa"/>
              <w:bottom w:w="0" w:type="dxa"/>
              <w:right w:w="0" w:type="dxa"/>
            </w:tcMar>
          </w:tcPr>
          <w:p w14:paraId="552ADE6C" w14:textId="77777777" w:rsidR="00A77B3E"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(4)</w:t>
            </w:r>
          </w:p>
        </w:tc>
      </w:tr>
      <w:tr w:rsidR="00A77B3E" w:rsidRPr="00942E28" w14:paraId="05D73257" w14:textId="77777777">
        <w:tc>
          <w:tcPr>
            <w:tcW w:w="398" w:type="pct"/>
            <w:tcMar>
              <w:top w:w="0" w:type="dxa"/>
              <w:left w:w="0" w:type="dxa"/>
              <w:bottom w:w="0" w:type="dxa"/>
              <w:right w:w="0" w:type="dxa"/>
            </w:tcMar>
          </w:tcPr>
          <w:p w14:paraId="69388C51" w14:textId="77777777" w:rsidR="00A77B3E" w:rsidRPr="00942E28" w:rsidRDefault="005F25DE" w:rsidP="005D58F7">
            <w:pPr>
              <w:spacing w:line="240" w:lineRule="auto"/>
              <w:jc w:val="center"/>
              <w:rPr>
                <w:b/>
                <w:color w:val="auto"/>
                <w:sz w:val="20"/>
                <w:szCs w:val="20"/>
                <w:lang w:eastAsia="en-US"/>
              </w:rPr>
            </w:pPr>
            <w:r w:rsidRPr="00942E28">
              <w:rPr>
                <w:b/>
                <w:color w:val="auto"/>
                <w:sz w:val="20"/>
                <w:szCs w:val="20"/>
                <w:lang w:eastAsia="en-US"/>
              </w:rPr>
              <w:t>...</w:t>
            </w:r>
          </w:p>
        </w:tc>
        <w:tc>
          <w:tcPr>
            <w:tcW w:w="1851" w:type="pct"/>
            <w:tcMar>
              <w:top w:w="0" w:type="dxa"/>
              <w:left w:w="0" w:type="dxa"/>
              <w:bottom w:w="0" w:type="dxa"/>
              <w:right w:w="0" w:type="dxa"/>
            </w:tcMar>
          </w:tcPr>
          <w:p w14:paraId="396BE242" w14:textId="77777777" w:rsidR="00A77B3E" w:rsidRPr="00942E28" w:rsidRDefault="00A77B3E" w:rsidP="005D58F7">
            <w:pPr>
              <w:spacing w:line="240" w:lineRule="auto"/>
              <w:jc w:val="center"/>
              <w:rPr>
                <w:b/>
                <w:color w:val="auto"/>
                <w:sz w:val="20"/>
                <w:szCs w:val="20"/>
                <w:lang w:eastAsia="en-US"/>
              </w:rPr>
            </w:pPr>
          </w:p>
        </w:tc>
        <w:tc>
          <w:tcPr>
            <w:tcW w:w="1530" w:type="pct"/>
            <w:tcMar>
              <w:top w:w="0" w:type="dxa"/>
              <w:left w:w="0" w:type="dxa"/>
              <w:bottom w:w="0" w:type="dxa"/>
              <w:right w:w="0" w:type="dxa"/>
            </w:tcMar>
          </w:tcPr>
          <w:p w14:paraId="7AD3C7DA" w14:textId="77777777" w:rsidR="00A77B3E" w:rsidRPr="00942E28" w:rsidRDefault="00A77B3E" w:rsidP="005D58F7">
            <w:pPr>
              <w:spacing w:line="240" w:lineRule="auto"/>
              <w:jc w:val="center"/>
              <w:rPr>
                <w:b/>
                <w:color w:val="auto"/>
                <w:sz w:val="20"/>
                <w:szCs w:val="20"/>
                <w:lang w:eastAsia="en-US"/>
              </w:rPr>
            </w:pPr>
          </w:p>
        </w:tc>
        <w:tc>
          <w:tcPr>
            <w:tcW w:w="1221" w:type="pct"/>
            <w:tcMar>
              <w:top w:w="0" w:type="dxa"/>
              <w:left w:w="0" w:type="dxa"/>
              <w:bottom w:w="0" w:type="dxa"/>
              <w:right w:w="0" w:type="dxa"/>
            </w:tcMar>
          </w:tcPr>
          <w:p w14:paraId="29A6FA25" w14:textId="77777777" w:rsidR="00A77B3E" w:rsidRPr="00942E28" w:rsidRDefault="00A77B3E" w:rsidP="005D58F7">
            <w:pPr>
              <w:spacing w:line="240" w:lineRule="auto"/>
              <w:jc w:val="center"/>
              <w:rPr>
                <w:b/>
                <w:color w:val="auto"/>
                <w:sz w:val="20"/>
                <w:szCs w:val="20"/>
                <w:lang w:eastAsia="en-US"/>
              </w:rPr>
            </w:pPr>
          </w:p>
        </w:tc>
      </w:tr>
    </w:tbl>
    <w:p w14:paraId="2BB2DF5D" w14:textId="77777777" w:rsidR="00A77B3E" w:rsidRPr="00942E28" w:rsidRDefault="00747360" w:rsidP="00942E28">
      <w:pPr>
        <w:spacing w:after="120" w:line="240" w:lineRule="auto"/>
        <w:ind w:firstLine="720"/>
        <w:jc w:val="both"/>
        <w:rPr>
          <w:b/>
          <w:i/>
          <w:color w:val="auto"/>
          <w:sz w:val="20"/>
          <w:szCs w:val="20"/>
        </w:rPr>
      </w:pPr>
      <w:r w:rsidRPr="00942E28">
        <w:rPr>
          <w:b/>
          <w:i/>
          <w:color w:val="auto"/>
          <w:sz w:val="20"/>
          <w:szCs w:val="20"/>
          <w:lang w:eastAsia="en-US"/>
        </w:rPr>
        <w:t>Ghi chú:</w:t>
      </w:r>
    </w:p>
    <w:p w14:paraId="082FCFA0" w14:textId="77777777" w:rsidR="00A77B3E" w:rsidRPr="00942E28" w:rsidRDefault="00747360" w:rsidP="00942E28">
      <w:pPr>
        <w:spacing w:after="120" w:line="240" w:lineRule="auto"/>
        <w:ind w:firstLine="720"/>
        <w:jc w:val="both"/>
        <w:rPr>
          <w:color w:val="auto"/>
          <w:sz w:val="20"/>
          <w:szCs w:val="20"/>
        </w:rPr>
      </w:pPr>
      <w:r w:rsidRPr="00942E28">
        <w:rPr>
          <w:color w:val="auto"/>
          <w:sz w:val="20"/>
          <w:szCs w:val="20"/>
          <w:lang w:eastAsia="en-US"/>
        </w:rPr>
        <w:t>- Cột (4): Kê khai tên, mã số thuế của đơn vị thực hiện thu gom là tổ chức; trường hợp bên được hỗ trợ tự thực hiện thu gom hoặc thu gom từ cá nhân thì ghi tên, mã số thuế của bên được hỗ trợ;</w:t>
      </w:r>
    </w:p>
    <w:p w14:paraId="2D3CE2A0" w14:textId="77777777" w:rsidR="00A77B3E" w:rsidRPr="00942E28" w:rsidRDefault="00747360" w:rsidP="00942E28">
      <w:pPr>
        <w:spacing w:after="120" w:line="240" w:lineRule="auto"/>
        <w:ind w:firstLine="720"/>
        <w:jc w:val="both"/>
        <w:rPr>
          <w:color w:val="auto"/>
          <w:sz w:val="20"/>
          <w:szCs w:val="20"/>
        </w:rPr>
      </w:pPr>
      <w:r w:rsidRPr="00942E28">
        <w:rPr>
          <w:color w:val="auto"/>
          <w:sz w:val="20"/>
          <w:szCs w:val="20"/>
          <w:lang w:eastAsia="en-US"/>
        </w:rPr>
        <w:t>- Trường hợp bên được hỗ trợ thuê đơn vị tái chế thu gom sản phẩm, bao bì làm nguyên liệu tái chế đ</w:t>
      </w:r>
      <w:r w:rsidR="00566E0B" w:rsidRPr="00942E28">
        <w:rPr>
          <w:color w:val="auto"/>
          <w:sz w:val="20"/>
          <w:szCs w:val="20"/>
          <w:lang w:eastAsia="en-US"/>
        </w:rPr>
        <w:t>ể</w:t>
      </w:r>
      <w:r w:rsidRPr="00942E28">
        <w:rPr>
          <w:color w:val="auto"/>
          <w:sz w:val="20"/>
          <w:szCs w:val="20"/>
          <w:lang w:eastAsia="en-US"/>
        </w:rPr>
        <w:t xml:space="preserve"> thực hiện theo hợp đồng được hỗ trợ thì khối lượng đã thu gom phải được theo dõi theo chứng từ riêng; bên được hỗ trợ phải nghiệm thu, xác nhận khối lượng đã thu gom. Tại cột (3) ghi tên, mã số thuế của đơn vị tái chế.</w:t>
      </w:r>
    </w:p>
    <w:p w14:paraId="13CEE221" w14:textId="77777777" w:rsidR="00A77B3E" w:rsidRPr="00942E28" w:rsidRDefault="0031211C" w:rsidP="00942E28">
      <w:pPr>
        <w:spacing w:after="120" w:line="240" w:lineRule="auto"/>
        <w:ind w:firstLine="720"/>
        <w:jc w:val="both"/>
        <w:rPr>
          <w:b/>
          <w:color w:val="auto"/>
          <w:sz w:val="20"/>
          <w:szCs w:val="20"/>
        </w:rPr>
      </w:pPr>
      <w:r w:rsidRPr="00942E28">
        <w:rPr>
          <w:b/>
          <w:color w:val="auto"/>
          <w:sz w:val="20"/>
          <w:szCs w:val="20"/>
          <w:lang w:eastAsia="en-US"/>
        </w:rPr>
        <w:t>B. KHỐI LƯỢNG NHẬP KHO, XUẤT KHO ĐƯA VÀO TÁI CHẾ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0" w:type="dxa"/>
        </w:tblCellMar>
        <w:tblLook w:val="00A0" w:firstRow="1" w:lastRow="0" w:firstColumn="1" w:lastColumn="0" w:noHBand="0" w:noVBand="0"/>
      </w:tblPr>
      <w:tblGrid>
        <w:gridCol w:w="392"/>
        <w:gridCol w:w="1453"/>
        <w:gridCol w:w="1152"/>
        <w:gridCol w:w="1131"/>
        <w:gridCol w:w="1915"/>
        <w:gridCol w:w="1868"/>
        <w:gridCol w:w="1105"/>
      </w:tblGrid>
      <w:tr w:rsidR="00A77B3E" w:rsidRPr="00942E28" w14:paraId="1005FE3B" w14:textId="77777777">
        <w:tc>
          <w:tcPr>
            <w:tcW w:w="217" w:type="pct"/>
            <w:tcMar>
              <w:top w:w="0" w:type="dxa"/>
              <w:left w:w="0" w:type="dxa"/>
              <w:bottom w:w="0" w:type="dxa"/>
              <w:right w:w="0" w:type="dxa"/>
            </w:tcMar>
            <w:vAlign w:val="center"/>
          </w:tcPr>
          <w:p w14:paraId="02C5C2D7" w14:textId="77777777" w:rsidR="00A77B3E"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TT</w:t>
            </w:r>
          </w:p>
        </w:tc>
        <w:tc>
          <w:tcPr>
            <w:tcW w:w="806" w:type="pct"/>
            <w:tcMar>
              <w:top w:w="0" w:type="dxa"/>
              <w:left w:w="0" w:type="dxa"/>
              <w:bottom w:w="0" w:type="dxa"/>
              <w:right w:w="0" w:type="dxa"/>
            </w:tcMar>
            <w:vAlign w:val="center"/>
          </w:tcPr>
          <w:p w14:paraId="77D06414" w14:textId="77777777" w:rsidR="00A77B3E"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Tên, mã số thuế đơn vị tái chế</w:t>
            </w:r>
          </w:p>
        </w:tc>
        <w:tc>
          <w:tcPr>
            <w:tcW w:w="639" w:type="pct"/>
            <w:tcMar>
              <w:top w:w="0" w:type="dxa"/>
              <w:left w:w="0" w:type="dxa"/>
              <w:bottom w:w="0" w:type="dxa"/>
              <w:right w:w="0" w:type="dxa"/>
            </w:tcMar>
            <w:vAlign w:val="center"/>
          </w:tcPr>
          <w:p w14:paraId="109C5965" w14:textId="77777777" w:rsidR="00A77B3E"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Mã theo dõi</w:t>
            </w:r>
          </w:p>
        </w:tc>
        <w:tc>
          <w:tcPr>
            <w:tcW w:w="627" w:type="pct"/>
            <w:tcMar>
              <w:top w:w="0" w:type="dxa"/>
              <w:left w:w="0" w:type="dxa"/>
              <w:bottom w:w="0" w:type="dxa"/>
              <w:right w:w="0" w:type="dxa"/>
            </w:tcMar>
            <w:vAlign w:val="center"/>
          </w:tcPr>
          <w:p w14:paraId="591E2120" w14:textId="77777777" w:rsidR="00A77B3E"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Tồn kho đầu kỳ</w:t>
            </w:r>
            <w:r w:rsidR="00AD7D40" w:rsidRPr="00942E28">
              <w:rPr>
                <w:b/>
                <w:color w:val="auto"/>
                <w:sz w:val="20"/>
                <w:szCs w:val="20"/>
                <w:lang w:eastAsia="en-US"/>
              </w:rPr>
              <w:br/>
            </w:r>
            <w:r w:rsidRPr="00942E28">
              <w:rPr>
                <w:color w:val="auto"/>
                <w:sz w:val="20"/>
                <w:szCs w:val="20"/>
                <w:lang w:eastAsia="en-US"/>
              </w:rPr>
              <w:t>(kg)</w:t>
            </w:r>
          </w:p>
        </w:tc>
        <w:tc>
          <w:tcPr>
            <w:tcW w:w="1062" w:type="pct"/>
            <w:tcMar>
              <w:top w:w="0" w:type="dxa"/>
              <w:left w:w="0" w:type="dxa"/>
              <w:bottom w:w="0" w:type="dxa"/>
              <w:right w:w="0" w:type="dxa"/>
            </w:tcMar>
            <w:vAlign w:val="center"/>
          </w:tcPr>
          <w:p w14:paraId="73E9B39F" w14:textId="77777777" w:rsidR="00A77B3E"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Khối lượng nhập kho trong kỳ</w:t>
            </w:r>
            <w:r w:rsidR="00AD7D40" w:rsidRPr="00942E28">
              <w:rPr>
                <w:b/>
                <w:color w:val="auto"/>
                <w:sz w:val="20"/>
                <w:szCs w:val="20"/>
                <w:lang w:eastAsia="en-US"/>
              </w:rPr>
              <w:br/>
            </w:r>
            <w:r w:rsidRPr="00942E28">
              <w:rPr>
                <w:color w:val="auto"/>
                <w:sz w:val="20"/>
                <w:szCs w:val="20"/>
                <w:lang w:eastAsia="en-US"/>
              </w:rPr>
              <w:t>(kg)</w:t>
            </w:r>
          </w:p>
        </w:tc>
        <w:tc>
          <w:tcPr>
            <w:tcW w:w="1036" w:type="pct"/>
            <w:tcMar>
              <w:top w:w="0" w:type="dxa"/>
              <w:left w:w="0" w:type="dxa"/>
              <w:bottom w:w="0" w:type="dxa"/>
              <w:right w:w="0" w:type="dxa"/>
            </w:tcMar>
            <w:vAlign w:val="center"/>
          </w:tcPr>
          <w:p w14:paraId="679CC349" w14:textId="77777777" w:rsidR="00A77B3E"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Khối lượng xuất kho đ</w:t>
            </w:r>
            <w:r w:rsidR="00077B64" w:rsidRPr="00942E28">
              <w:rPr>
                <w:b/>
                <w:color w:val="auto"/>
                <w:sz w:val="20"/>
                <w:szCs w:val="20"/>
                <w:lang w:eastAsia="en-US"/>
              </w:rPr>
              <w:t>ể</w:t>
            </w:r>
            <w:r w:rsidRPr="00942E28">
              <w:rPr>
                <w:b/>
                <w:color w:val="auto"/>
                <w:sz w:val="20"/>
                <w:szCs w:val="20"/>
                <w:lang w:eastAsia="en-US"/>
              </w:rPr>
              <w:t xml:space="preserve"> tái chế</w:t>
            </w:r>
            <w:r w:rsidR="00AD7D40" w:rsidRPr="00942E28">
              <w:rPr>
                <w:b/>
                <w:color w:val="auto"/>
                <w:sz w:val="20"/>
                <w:szCs w:val="20"/>
                <w:lang w:eastAsia="en-US"/>
              </w:rPr>
              <w:br/>
            </w:r>
            <w:r w:rsidRPr="00942E28">
              <w:rPr>
                <w:color w:val="auto"/>
                <w:sz w:val="20"/>
                <w:szCs w:val="20"/>
                <w:lang w:eastAsia="en-US"/>
              </w:rPr>
              <w:t>(kg)</w:t>
            </w:r>
          </w:p>
        </w:tc>
        <w:tc>
          <w:tcPr>
            <w:tcW w:w="614" w:type="pct"/>
            <w:tcMar>
              <w:top w:w="0" w:type="dxa"/>
              <w:left w:w="0" w:type="dxa"/>
              <w:bottom w:w="0" w:type="dxa"/>
              <w:right w:w="0" w:type="dxa"/>
            </w:tcMar>
            <w:vAlign w:val="center"/>
          </w:tcPr>
          <w:p w14:paraId="03FCB059" w14:textId="77777777" w:rsidR="00A77B3E"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Tồn kho cuối kỳ</w:t>
            </w:r>
            <w:r w:rsidR="00AD7D40" w:rsidRPr="00942E28">
              <w:rPr>
                <w:b/>
                <w:color w:val="auto"/>
                <w:sz w:val="20"/>
                <w:szCs w:val="20"/>
                <w:lang w:eastAsia="en-US"/>
              </w:rPr>
              <w:br/>
            </w:r>
            <w:r w:rsidRPr="00942E28">
              <w:rPr>
                <w:color w:val="auto"/>
                <w:sz w:val="20"/>
                <w:szCs w:val="20"/>
                <w:lang w:eastAsia="en-US"/>
              </w:rPr>
              <w:t>(kg)</w:t>
            </w:r>
          </w:p>
        </w:tc>
      </w:tr>
      <w:tr w:rsidR="00A77B3E" w:rsidRPr="00942E28" w14:paraId="13F37DAF" w14:textId="77777777">
        <w:tc>
          <w:tcPr>
            <w:tcW w:w="217" w:type="pct"/>
            <w:tcMar>
              <w:top w:w="0" w:type="dxa"/>
              <w:left w:w="0" w:type="dxa"/>
              <w:bottom w:w="0" w:type="dxa"/>
              <w:right w:w="0" w:type="dxa"/>
            </w:tcMar>
            <w:vAlign w:val="center"/>
          </w:tcPr>
          <w:p w14:paraId="50F6E43D" w14:textId="77777777" w:rsidR="00A77B3E"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(1)</w:t>
            </w:r>
          </w:p>
        </w:tc>
        <w:tc>
          <w:tcPr>
            <w:tcW w:w="806" w:type="pct"/>
            <w:tcMar>
              <w:top w:w="0" w:type="dxa"/>
              <w:left w:w="0" w:type="dxa"/>
              <w:bottom w:w="0" w:type="dxa"/>
              <w:right w:w="0" w:type="dxa"/>
            </w:tcMar>
            <w:vAlign w:val="center"/>
          </w:tcPr>
          <w:p w14:paraId="2A9EEAF4" w14:textId="77777777" w:rsidR="00A77B3E"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(2)</w:t>
            </w:r>
          </w:p>
        </w:tc>
        <w:tc>
          <w:tcPr>
            <w:tcW w:w="639" w:type="pct"/>
            <w:tcMar>
              <w:top w:w="0" w:type="dxa"/>
              <w:left w:w="0" w:type="dxa"/>
              <w:bottom w:w="0" w:type="dxa"/>
              <w:right w:w="0" w:type="dxa"/>
            </w:tcMar>
            <w:vAlign w:val="center"/>
          </w:tcPr>
          <w:p w14:paraId="2DA8509C" w14:textId="77777777" w:rsidR="00A77B3E"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(3)</w:t>
            </w:r>
          </w:p>
        </w:tc>
        <w:tc>
          <w:tcPr>
            <w:tcW w:w="627" w:type="pct"/>
            <w:tcMar>
              <w:top w:w="0" w:type="dxa"/>
              <w:left w:w="0" w:type="dxa"/>
              <w:bottom w:w="0" w:type="dxa"/>
              <w:right w:w="0" w:type="dxa"/>
            </w:tcMar>
            <w:vAlign w:val="center"/>
          </w:tcPr>
          <w:p w14:paraId="2D292C77" w14:textId="77777777" w:rsidR="00A77B3E"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(4)</w:t>
            </w:r>
          </w:p>
        </w:tc>
        <w:tc>
          <w:tcPr>
            <w:tcW w:w="1062" w:type="pct"/>
            <w:tcMar>
              <w:top w:w="0" w:type="dxa"/>
              <w:left w:w="0" w:type="dxa"/>
              <w:bottom w:w="0" w:type="dxa"/>
              <w:right w:w="0" w:type="dxa"/>
            </w:tcMar>
            <w:vAlign w:val="center"/>
          </w:tcPr>
          <w:p w14:paraId="1F9BA920" w14:textId="77777777" w:rsidR="00A77B3E"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(5)</w:t>
            </w:r>
          </w:p>
        </w:tc>
        <w:tc>
          <w:tcPr>
            <w:tcW w:w="1036" w:type="pct"/>
            <w:tcMar>
              <w:top w:w="0" w:type="dxa"/>
              <w:left w:w="0" w:type="dxa"/>
              <w:bottom w:w="0" w:type="dxa"/>
              <w:right w:w="0" w:type="dxa"/>
            </w:tcMar>
            <w:vAlign w:val="center"/>
          </w:tcPr>
          <w:p w14:paraId="31B3E693" w14:textId="77777777" w:rsidR="00A77B3E"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(6)</w:t>
            </w:r>
          </w:p>
        </w:tc>
        <w:tc>
          <w:tcPr>
            <w:tcW w:w="614" w:type="pct"/>
            <w:tcMar>
              <w:top w:w="0" w:type="dxa"/>
              <w:left w:w="0" w:type="dxa"/>
              <w:bottom w:w="0" w:type="dxa"/>
              <w:right w:w="0" w:type="dxa"/>
            </w:tcMar>
            <w:vAlign w:val="center"/>
          </w:tcPr>
          <w:p w14:paraId="5DA166D9" w14:textId="77777777" w:rsidR="00A77B3E"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(7)</w:t>
            </w:r>
          </w:p>
        </w:tc>
      </w:tr>
      <w:tr w:rsidR="00A77B3E" w:rsidRPr="00942E28" w14:paraId="1DEC285A" w14:textId="77777777">
        <w:tc>
          <w:tcPr>
            <w:tcW w:w="217" w:type="pct"/>
            <w:tcMar>
              <w:top w:w="0" w:type="dxa"/>
              <w:left w:w="0" w:type="dxa"/>
              <w:bottom w:w="0" w:type="dxa"/>
              <w:right w:w="0" w:type="dxa"/>
            </w:tcMar>
          </w:tcPr>
          <w:p w14:paraId="7F2956CC" w14:textId="77777777" w:rsidR="00A77B3E" w:rsidRPr="00942E28" w:rsidRDefault="00AD7D40" w:rsidP="005D58F7">
            <w:pPr>
              <w:spacing w:line="240" w:lineRule="auto"/>
              <w:jc w:val="center"/>
              <w:rPr>
                <w:b/>
                <w:color w:val="auto"/>
                <w:sz w:val="20"/>
                <w:szCs w:val="20"/>
                <w:lang w:eastAsia="en-US"/>
              </w:rPr>
            </w:pPr>
            <w:r w:rsidRPr="00942E28">
              <w:rPr>
                <w:b/>
                <w:color w:val="auto"/>
                <w:sz w:val="20"/>
                <w:szCs w:val="20"/>
                <w:lang w:eastAsia="en-US"/>
              </w:rPr>
              <w:t>...</w:t>
            </w:r>
          </w:p>
        </w:tc>
        <w:tc>
          <w:tcPr>
            <w:tcW w:w="806" w:type="pct"/>
            <w:tcMar>
              <w:top w:w="0" w:type="dxa"/>
              <w:left w:w="0" w:type="dxa"/>
              <w:bottom w:w="0" w:type="dxa"/>
              <w:right w:w="0" w:type="dxa"/>
            </w:tcMar>
          </w:tcPr>
          <w:p w14:paraId="6FF3C119" w14:textId="77777777" w:rsidR="00A77B3E" w:rsidRPr="00942E28" w:rsidRDefault="00A77B3E" w:rsidP="005D58F7">
            <w:pPr>
              <w:spacing w:line="240" w:lineRule="auto"/>
              <w:jc w:val="center"/>
              <w:rPr>
                <w:b/>
                <w:color w:val="auto"/>
                <w:sz w:val="20"/>
                <w:szCs w:val="20"/>
                <w:lang w:eastAsia="en-US"/>
              </w:rPr>
            </w:pPr>
          </w:p>
        </w:tc>
        <w:tc>
          <w:tcPr>
            <w:tcW w:w="639" w:type="pct"/>
            <w:tcMar>
              <w:top w:w="0" w:type="dxa"/>
              <w:left w:w="0" w:type="dxa"/>
              <w:bottom w:w="0" w:type="dxa"/>
              <w:right w:w="0" w:type="dxa"/>
            </w:tcMar>
          </w:tcPr>
          <w:p w14:paraId="7543D8FC" w14:textId="77777777" w:rsidR="00A77B3E" w:rsidRPr="00942E28" w:rsidRDefault="00A77B3E" w:rsidP="005D58F7">
            <w:pPr>
              <w:spacing w:line="240" w:lineRule="auto"/>
              <w:jc w:val="center"/>
              <w:rPr>
                <w:b/>
                <w:color w:val="auto"/>
                <w:sz w:val="20"/>
                <w:szCs w:val="20"/>
                <w:lang w:eastAsia="en-US"/>
              </w:rPr>
            </w:pPr>
          </w:p>
        </w:tc>
        <w:tc>
          <w:tcPr>
            <w:tcW w:w="627" w:type="pct"/>
            <w:tcMar>
              <w:top w:w="0" w:type="dxa"/>
              <w:left w:w="0" w:type="dxa"/>
              <w:bottom w:w="0" w:type="dxa"/>
              <w:right w:w="0" w:type="dxa"/>
            </w:tcMar>
          </w:tcPr>
          <w:p w14:paraId="46E833F5" w14:textId="77777777" w:rsidR="00A77B3E" w:rsidRPr="00942E28" w:rsidRDefault="00A77B3E" w:rsidP="005D58F7">
            <w:pPr>
              <w:spacing w:line="240" w:lineRule="auto"/>
              <w:jc w:val="center"/>
              <w:rPr>
                <w:b/>
                <w:color w:val="auto"/>
                <w:sz w:val="20"/>
                <w:szCs w:val="20"/>
                <w:lang w:eastAsia="en-US"/>
              </w:rPr>
            </w:pPr>
          </w:p>
        </w:tc>
        <w:tc>
          <w:tcPr>
            <w:tcW w:w="1062" w:type="pct"/>
            <w:tcMar>
              <w:top w:w="0" w:type="dxa"/>
              <w:left w:w="0" w:type="dxa"/>
              <w:bottom w:w="0" w:type="dxa"/>
              <w:right w:w="0" w:type="dxa"/>
            </w:tcMar>
          </w:tcPr>
          <w:p w14:paraId="551E13F2" w14:textId="77777777" w:rsidR="00A77B3E" w:rsidRPr="00942E28" w:rsidRDefault="00A77B3E" w:rsidP="005D58F7">
            <w:pPr>
              <w:spacing w:line="240" w:lineRule="auto"/>
              <w:jc w:val="center"/>
              <w:rPr>
                <w:b/>
                <w:color w:val="auto"/>
                <w:sz w:val="20"/>
                <w:szCs w:val="20"/>
                <w:lang w:eastAsia="en-US"/>
              </w:rPr>
            </w:pPr>
          </w:p>
        </w:tc>
        <w:tc>
          <w:tcPr>
            <w:tcW w:w="1036" w:type="pct"/>
            <w:tcMar>
              <w:top w:w="0" w:type="dxa"/>
              <w:left w:w="0" w:type="dxa"/>
              <w:bottom w:w="0" w:type="dxa"/>
              <w:right w:w="0" w:type="dxa"/>
            </w:tcMar>
          </w:tcPr>
          <w:p w14:paraId="7DF011DD" w14:textId="77777777" w:rsidR="00A77B3E" w:rsidRPr="00942E28" w:rsidRDefault="00A77B3E" w:rsidP="005D58F7">
            <w:pPr>
              <w:spacing w:line="240" w:lineRule="auto"/>
              <w:jc w:val="center"/>
              <w:rPr>
                <w:b/>
                <w:color w:val="auto"/>
                <w:sz w:val="20"/>
                <w:szCs w:val="20"/>
                <w:lang w:eastAsia="en-US"/>
              </w:rPr>
            </w:pPr>
          </w:p>
        </w:tc>
        <w:tc>
          <w:tcPr>
            <w:tcW w:w="614" w:type="pct"/>
            <w:tcMar>
              <w:top w:w="0" w:type="dxa"/>
              <w:left w:w="0" w:type="dxa"/>
              <w:bottom w:w="0" w:type="dxa"/>
              <w:right w:w="0" w:type="dxa"/>
            </w:tcMar>
          </w:tcPr>
          <w:p w14:paraId="7DEA3B26" w14:textId="77777777" w:rsidR="00A77B3E" w:rsidRPr="00942E28" w:rsidRDefault="00A77B3E" w:rsidP="005D58F7">
            <w:pPr>
              <w:spacing w:line="240" w:lineRule="auto"/>
              <w:jc w:val="center"/>
              <w:rPr>
                <w:b/>
                <w:color w:val="auto"/>
                <w:sz w:val="20"/>
                <w:szCs w:val="20"/>
                <w:lang w:eastAsia="en-US"/>
              </w:rPr>
            </w:pPr>
          </w:p>
        </w:tc>
      </w:tr>
    </w:tbl>
    <w:p w14:paraId="07D4CECE" w14:textId="77777777" w:rsidR="00A77B3E" w:rsidRPr="00942E28" w:rsidRDefault="00747360" w:rsidP="00942E28">
      <w:pPr>
        <w:spacing w:after="120" w:line="240" w:lineRule="auto"/>
        <w:ind w:firstLine="720"/>
        <w:jc w:val="both"/>
        <w:rPr>
          <w:b/>
          <w:i/>
          <w:color w:val="auto"/>
          <w:sz w:val="20"/>
          <w:szCs w:val="20"/>
        </w:rPr>
      </w:pPr>
      <w:r w:rsidRPr="00942E28">
        <w:rPr>
          <w:b/>
          <w:i/>
          <w:color w:val="auto"/>
          <w:sz w:val="20"/>
          <w:szCs w:val="20"/>
          <w:lang w:eastAsia="en-US"/>
        </w:rPr>
        <w:t>Ghi chú:</w:t>
      </w:r>
    </w:p>
    <w:p w14:paraId="0A0E5A9A" w14:textId="77777777" w:rsidR="00A77B3E" w:rsidRPr="00942E28" w:rsidRDefault="00747360" w:rsidP="00942E28">
      <w:pPr>
        <w:spacing w:after="120" w:line="240" w:lineRule="auto"/>
        <w:ind w:firstLine="720"/>
        <w:jc w:val="both"/>
        <w:rPr>
          <w:color w:val="auto"/>
          <w:sz w:val="20"/>
          <w:szCs w:val="20"/>
        </w:rPr>
      </w:pPr>
      <w:r w:rsidRPr="00942E28">
        <w:rPr>
          <w:color w:val="auto"/>
          <w:sz w:val="20"/>
          <w:szCs w:val="20"/>
          <w:lang w:eastAsia="en-US"/>
        </w:rPr>
        <w:t>- Việc nhập kho, lưu kho và xuất kho sản phẩm, bao bì đưa vào tái chế theo hợp đồng hỗ trợ phải được quản lý bằng mã theo dõi riêng biệt với các nguyên liệu tái chế khác;</w:t>
      </w:r>
    </w:p>
    <w:p w14:paraId="63B68E66" w14:textId="77777777" w:rsidR="00A77B3E" w:rsidRPr="00942E28" w:rsidRDefault="00747360" w:rsidP="00942E28">
      <w:pPr>
        <w:spacing w:after="120" w:line="240" w:lineRule="auto"/>
        <w:ind w:firstLine="720"/>
        <w:jc w:val="both"/>
        <w:rPr>
          <w:color w:val="auto"/>
          <w:sz w:val="20"/>
          <w:szCs w:val="20"/>
        </w:rPr>
      </w:pPr>
      <w:r w:rsidRPr="00942E28">
        <w:rPr>
          <w:color w:val="auto"/>
          <w:sz w:val="20"/>
          <w:szCs w:val="20"/>
          <w:lang w:eastAsia="en-US"/>
        </w:rPr>
        <w:t>- Bên được hỗ trợ phải nghiệm thu, xác nhận khối lượng nhập kho nguyên liệu, khối lượng xuất kho để t</w:t>
      </w:r>
      <w:r w:rsidR="00FF0618" w:rsidRPr="00942E28">
        <w:rPr>
          <w:color w:val="auto"/>
          <w:sz w:val="20"/>
          <w:szCs w:val="20"/>
          <w:lang w:eastAsia="en-US"/>
        </w:rPr>
        <w:t>á</w:t>
      </w:r>
      <w:r w:rsidRPr="00942E28">
        <w:rPr>
          <w:color w:val="auto"/>
          <w:sz w:val="20"/>
          <w:szCs w:val="20"/>
          <w:lang w:eastAsia="en-US"/>
        </w:rPr>
        <w:t>i chế và khối lượng tồn kho khi đơn vị tái chế nhập, xuất kho nguyên liệu để thực hiện tái chế theo hợp đồng hỗ trợ.</w:t>
      </w:r>
    </w:p>
    <w:p w14:paraId="6D81D1B1" w14:textId="77777777" w:rsidR="00A77B3E" w:rsidRPr="00942E28" w:rsidRDefault="00C63FD7" w:rsidP="00942E28">
      <w:pPr>
        <w:spacing w:after="120" w:line="240" w:lineRule="auto"/>
        <w:ind w:firstLine="720"/>
        <w:jc w:val="both"/>
        <w:rPr>
          <w:b/>
          <w:color w:val="auto"/>
          <w:sz w:val="20"/>
          <w:szCs w:val="20"/>
        </w:rPr>
      </w:pPr>
      <w:r w:rsidRPr="00942E28">
        <w:rPr>
          <w:b/>
          <w:color w:val="auto"/>
          <w:sz w:val="20"/>
          <w:szCs w:val="20"/>
          <w:lang w:eastAsia="en-US"/>
        </w:rPr>
        <w:t>C. KẾT QUẢ TÁI CHẾ TRONG KỲ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0" w:type="dxa"/>
        </w:tblCellMar>
        <w:tblLook w:val="00A0" w:firstRow="1" w:lastRow="0" w:firstColumn="1" w:lastColumn="0" w:noHBand="0" w:noVBand="0"/>
      </w:tblPr>
      <w:tblGrid>
        <w:gridCol w:w="783"/>
        <w:gridCol w:w="1975"/>
        <w:gridCol w:w="1773"/>
        <w:gridCol w:w="1300"/>
        <w:gridCol w:w="1055"/>
        <w:gridCol w:w="2130"/>
      </w:tblGrid>
      <w:tr w:rsidR="00A77B3E" w:rsidRPr="00942E28" w14:paraId="52CDDBB8" w14:textId="77777777">
        <w:tc>
          <w:tcPr>
            <w:tcW w:w="435" w:type="pct"/>
            <w:tcMar>
              <w:top w:w="0" w:type="dxa"/>
              <w:left w:w="0" w:type="dxa"/>
              <w:bottom w:w="0" w:type="dxa"/>
              <w:right w:w="0" w:type="dxa"/>
            </w:tcMar>
          </w:tcPr>
          <w:p w14:paraId="2856700F" w14:textId="77777777" w:rsidR="00A77B3E"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TT</w:t>
            </w:r>
          </w:p>
        </w:tc>
        <w:tc>
          <w:tcPr>
            <w:tcW w:w="1095" w:type="pct"/>
            <w:tcMar>
              <w:top w:w="0" w:type="dxa"/>
              <w:left w:w="0" w:type="dxa"/>
              <w:bottom w:w="0" w:type="dxa"/>
              <w:right w:w="0" w:type="dxa"/>
            </w:tcMar>
          </w:tcPr>
          <w:p w14:paraId="1715B390" w14:textId="77777777" w:rsidR="00A77B3E"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Tên, mã số thuế đơn vị tái chế</w:t>
            </w:r>
          </w:p>
        </w:tc>
        <w:tc>
          <w:tcPr>
            <w:tcW w:w="983" w:type="pct"/>
            <w:tcMar>
              <w:top w:w="0" w:type="dxa"/>
              <w:left w:w="0" w:type="dxa"/>
              <w:bottom w:w="0" w:type="dxa"/>
              <w:right w:w="0" w:type="dxa"/>
            </w:tcMar>
          </w:tcPr>
          <w:p w14:paraId="3696530F" w14:textId="77777777" w:rsidR="00A77B3E"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Khối lượng đã tái chế</w:t>
            </w:r>
            <w:r w:rsidR="00026DA8" w:rsidRPr="00942E28">
              <w:rPr>
                <w:b/>
                <w:color w:val="auto"/>
                <w:sz w:val="20"/>
                <w:szCs w:val="20"/>
                <w:lang w:eastAsia="en-US"/>
              </w:rPr>
              <w:br/>
            </w:r>
            <w:r w:rsidRPr="00942E28">
              <w:rPr>
                <w:color w:val="auto"/>
                <w:sz w:val="20"/>
                <w:szCs w:val="20"/>
                <w:lang w:eastAsia="en-US"/>
              </w:rPr>
              <w:t>(kg)</w:t>
            </w:r>
          </w:p>
        </w:tc>
        <w:tc>
          <w:tcPr>
            <w:tcW w:w="721" w:type="pct"/>
            <w:tcMar>
              <w:top w:w="0" w:type="dxa"/>
              <w:left w:w="0" w:type="dxa"/>
              <w:bottom w:w="0" w:type="dxa"/>
              <w:right w:w="0" w:type="dxa"/>
            </w:tcMar>
          </w:tcPr>
          <w:p w14:paraId="3FFD45AF" w14:textId="77777777" w:rsidR="00A77B3E"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Giải pháp tái chế</w:t>
            </w:r>
          </w:p>
        </w:tc>
        <w:tc>
          <w:tcPr>
            <w:tcW w:w="585" w:type="pct"/>
            <w:tcMar>
              <w:top w:w="0" w:type="dxa"/>
              <w:left w:w="0" w:type="dxa"/>
              <w:bottom w:w="0" w:type="dxa"/>
              <w:right w:w="0" w:type="dxa"/>
            </w:tcMar>
          </w:tcPr>
          <w:p w14:paraId="72671F3E" w14:textId="77777777" w:rsidR="00A77B3E"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Sản phẩm sau tái chế</w:t>
            </w:r>
          </w:p>
        </w:tc>
        <w:tc>
          <w:tcPr>
            <w:tcW w:w="1182" w:type="pct"/>
            <w:tcMar>
              <w:top w:w="0" w:type="dxa"/>
              <w:left w:w="0" w:type="dxa"/>
              <w:bottom w:w="0" w:type="dxa"/>
              <w:right w:w="0" w:type="dxa"/>
            </w:tcMar>
          </w:tcPr>
          <w:p w14:paraId="7926711A" w14:textId="77777777" w:rsidR="00A77B3E"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 xml:space="preserve">Khối lượng sản phẩm sau tái chế </w:t>
            </w:r>
            <w:r w:rsidR="00026DA8" w:rsidRPr="00942E28">
              <w:rPr>
                <w:b/>
                <w:color w:val="auto"/>
                <w:sz w:val="20"/>
                <w:szCs w:val="20"/>
                <w:lang w:eastAsia="en-US"/>
              </w:rPr>
              <w:br/>
            </w:r>
            <w:r w:rsidR="00026DA8" w:rsidRPr="00942E28">
              <w:rPr>
                <w:color w:val="auto"/>
                <w:sz w:val="20"/>
                <w:szCs w:val="20"/>
                <w:lang w:eastAsia="en-US"/>
              </w:rPr>
              <w:t>(kg)</w:t>
            </w:r>
          </w:p>
        </w:tc>
      </w:tr>
      <w:tr w:rsidR="00A77B3E" w:rsidRPr="00942E28" w14:paraId="5E0E5CB5" w14:textId="77777777">
        <w:tc>
          <w:tcPr>
            <w:tcW w:w="435" w:type="pct"/>
            <w:tcMar>
              <w:top w:w="0" w:type="dxa"/>
              <w:left w:w="0" w:type="dxa"/>
              <w:bottom w:w="0" w:type="dxa"/>
              <w:right w:w="0" w:type="dxa"/>
            </w:tcMar>
          </w:tcPr>
          <w:p w14:paraId="3E7303A0" w14:textId="77777777" w:rsidR="00A77B3E" w:rsidRPr="00942E28" w:rsidRDefault="00026DA8" w:rsidP="005D58F7">
            <w:pPr>
              <w:spacing w:line="240" w:lineRule="auto"/>
              <w:jc w:val="center"/>
              <w:rPr>
                <w:b/>
                <w:color w:val="auto"/>
                <w:sz w:val="20"/>
                <w:szCs w:val="20"/>
                <w:lang w:eastAsia="en-US"/>
              </w:rPr>
            </w:pPr>
            <w:r w:rsidRPr="00942E28">
              <w:rPr>
                <w:b/>
                <w:color w:val="auto"/>
                <w:sz w:val="20"/>
                <w:szCs w:val="20"/>
                <w:lang w:eastAsia="en-US"/>
              </w:rPr>
              <w:t>...</w:t>
            </w:r>
          </w:p>
        </w:tc>
        <w:tc>
          <w:tcPr>
            <w:tcW w:w="1095" w:type="pct"/>
            <w:tcMar>
              <w:top w:w="0" w:type="dxa"/>
              <w:left w:w="0" w:type="dxa"/>
              <w:bottom w:w="0" w:type="dxa"/>
              <w:right w:w="0" w:type="dxa"/>
            </w:tcMar>
          </w:tcPr>
          <w:p w14:paraId="5D5EEC89" w14:textId="77777777" w:rsidR="00A77B3E" w:rsidRPr="00942E28" w:rsidRDefault="00A77B3E" w:rsidP="005D58F7">
            <w:pPr>
              <w:spacing w:line="240" w:lineRule="auto"/>
              <w:jc w:val="center"/>
              <w:rPr>
                <w:b/>
                <w:color w:val="auto"/>
                <w:sz w:val="20"/>
                <w:szCs w:val="20"/>
                <w:lang w:eastAsia="en-US"/>
              </w:rPr>
            </w:pPr>
          </w:p>
        </w:tc>
        <w:tc>
          <w:tcPr>
            <w:tcW w:w="983" w:type="pct"/>
            <w:tcMar>
              <w:top w:w="0" w:type="dxa"/>
              <w:left w:w="0" w:type="dxa"/>
              <w:bottom w:w="0" w:type="dxa"/>
              <w:right w:w="0" w:type="dxa"/>
            </w:tcMar>
          </w:tcPr>
          <w:p w14:paraId="1DA534B0" w14:textId="77777777" w:rsidR="00A77B3E" w:rsidRPr="00942E28" w:rsidRDefault="00A77B3E" w:rsidP="005D58F7">
            <w:pPr>
              <w:spacing w:line="240" w:lineRule="auto"/>
              <w:jc w:val="center"/>
              <w:rPr>
                <w:b/>
                <w:color w:val="auto"/>
                <w:sz w:val="20"/>
                <w:szCs w:val="20"/>
                <w:lang w:eastAsia="en-US"/>
              </w:rPr>
            </w:pPr>
          </w:p>
        </w:tc>
        <w:tc>
          <w:tcPr>
            <w:tcW w:w="721" w:type="pct"/>
            <w:tcMar>
              <w:top w:w="0" w:type="dxa"/>
              <w:left w:w="0" w:type="dxa"/>
              <w:bottom w:w="0" w:type="dxa"/>
              <w:right w:w="0" w:type="dxa"/>
            </w:tcMar>
          </w:tcPr>
          <w:p w14:paraId="65E31382" w14:textId="77777777" w:rsidR="00A77B3E" w:rsidRPr="00942E28" w:rsidRDefault="00A77B3E" w:rsidP="005D58F7">
            <w:pPr>
              <w:spacing w:line="240" w:lineRule="auto"/>
              <w:jc w:val="center"/>
              <w:rPr>
                <w:b/>
                <w:color w:val="auto"/>
                <w:sz w:val="20"/>
                <w:szCs w:val="20"/>
                <w:lang w:eastAsia="en-US"/>
              </w:rPr>
            </w:pPr>
          </w:p>
        </w:tc>
        <w:tc>
          <w:tcPr>
            <w:tcW w:w="585" w:type="pct"/>
            <w:tcMar>
              <w:top w:w="0" w:type="dxa"/>
              <w:left w:w="0" w:type="dxa"/>
              <w:bottom w:w="0" w:type="dxa"/>
              <w:right w:w="0" w:type="dxa"/>
            </w:tcMar>
          </w:tcPr>
          <w:p w14:paraId="53705EAE" w14:textId="77777777" w:rsidR="00A77B3E" w:rsidRPr="00942E28" w:rsidRDefault="00A77B3E" w:rsidP="005D58F7">
            <w:pPr>
              <w:spacing w:line="240" w:lineRule="auto"/>
              <w:jc w:val="center"/>
              <w:rPr>
                <w:b/>
                <w:color w:val="auto"/>
                <w:sz w:val="20"/>
                <w:szCs w:val="20"/>
                <w:lang w:eastAsia="en-US"/>
              </w:rPr>
            </w:pPr>
          </w:p>
        </w:tc>
        <w:tc>
          <w:tcPr>
            <w:tcW w:w="1182" w:type="pct"/>
            <w:tcMar>
              <w:top w:w="0" w:type="dxa"/>
              <w:left w:w="0" w:type="dxa"/>
              <w:bottom w:w="0" w:type="dxa"/>
              <w:right w:w="0" w:type="dxa"/>
            </w:tcMar>
          </w:tcPr>
          <w:p w14:paraId="18ED2E1A" w14:textId="77777777" w:rsidR="00A77B3E" w:rsidRPr="00942E28" w:rsidRDefault="00A77B3E" w:rsidP="005D58F7">
            <w:pPr>
              <w:spacing w:line="240" w:lineRule="auto"/>
              <w:jc w:val="center"/>
              <w:rPr>
                <w:b/>
                <w:color w:val="auto"/>
                <w:sz w:val="20"/>
                <w:szCs w:val="20"/>
                <w:lang w:eastAsia="en-US"/>
              </w:rPr>
            </w:pPr>
          </w:p>
        </w:tc>
      </w:tr>
      <w:tr w:rsidR="00A77B3E" w:rsidRPr="00942E28" w14:paraId="619E4A63" w14:textId="77777777">
        <w:tc>
          <w:tcPr>
            <w:tcW w:w="435" w:type="pct"/>
            <w:tcMar>
              <w:top w:w="0" w:type="dxa"/>
              <w:left w:w="0" w:type="dxa"/>
              <w:bottom w:w="0" w:type="dxa"/>
              <w:right w:w="0" w:type="dxa"/>
            </w:tcMar>
          </w:tcPr>
          <w:p w14:paraId="68076D9C" w14:textId="77777777" w:rsidR="00A77B3E"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Tổng</w:t>
            </w:r>
          </w:p>
        </w:tc>
        <w:tc>
          <w:tcPr>
            <w:tcW w:w="1095" w:type="pct"/>
            <w:tcMar>
              <w:top w:w="0" w:type="dxa"/>
              <w:left w:w="0" w:type="dxa"/>
              <w:bottom w:w="0" w:type="dxa"/>
              <w:right w:w="0" w:type="dxa"/>
            </w:tcMar>
          </w:tcPr>
          <w:p w14:paraId="0004DC0F" w14:textId="77777777" w:rsidR="00A77B3E" w:rsidRPr="00942E28" w:rsidRDefault="00A77B3E" w:rsidP="005D58F7">
            <w:pPr>
              <w:spacing w:line="240" w:lineRule="auto"/>
              <w:jc w:val="center"/>
              <w:rPr>
                <w:b/>
                <w:color w:val="auto"/>
                <w:sz w:val="20"/>
                <w:szCs w:val="20"/>
                <w:lang w:eastAsia="en-US"/>
              </w:rPr>
            </w:pPr>
          </w:p>
        </w:tc>
        <w:tc>
          <w:tcPr>
            <w:tcW w:w="983" w:type="pct"/>
            <w:tcMar>
              <w:top w:w="0" w:type="dxa"/>
              <w:left w:w="0" w:type="dxa"/>
              <w:bottom w:w="0" w:type="dxa"/>
              <w:right w:w="0" w:type="dxa"/>
            </w:tcMar>
          </w:tcPr>
          <w:p w14:paraId="557ACB84" w14:textId="77777777" w:rsidR="00A77B3E" w:rsidRPr="00942E28" w:rsidRDefault="00A77B3E" w:rsidP="005D58F7">
            <w:pPr>
              <w:spacing w:line="240" w:lineRule="auto"/>
              <w:jc w:val="center"/>
              <w:rPr>
                <w:b/>
                <w:color w:val="auto"/>
                <w:sz w:val="20"/>
                <w:szCs w:val="20"/>
                <w:lang w:eastAsia="en-US"/>
              </w:rPr>
            </w:pPr>
          </w:p>
        </w:tc>
        <w:tc>
          <w:tcPr>
            <w:tcW w:w="721" w:type="pct"/>
            <w:tcMar>
              <w:top w:w="0" w:type="dxa"/>
              <w:left w:w="0" w:type="dxa"/>
              <w:bottom w:w="0" w:type="dxa"/>
              <w:right w:w="0" w:type="dxa"/>
            </w:tcMar>
          </w:tcPr>
          <w:p w14:paraId="62DE7D44" w14:textId="77777777" w:rsidR="00A77B3E" w:rsidRPr="00942E28" w:rsidRDefault="00A77B3E" w:rsidP="005D58F7">
            <w:pPr>
              <w:spacing w:line="240" w:lineRule="auto"/>
              <w:jc w:val="center"/>
              <w:rPr>
                <w:b/>
                <w:color w:val="auto"/>
                <w:sz w:val="20"/>
                <w:szCs w:val="20"/>
                <w:lang w:eastAsia="en-US"/>
              </w:rPr>
            </w:pPr>
          </w:p>
        </w:tc>
        <w:tc>
          <w:tcPr>
            <w:tcW w:w="585" w:type="pct"/>
            <w:tcMar>
              <w:top w:w="0" w:type="dxa"/>
              <w:left w:w="0" w:type="dxa"/>
              <w:bottom w:w="0" w:type="dxa"/>
              <w:right w:w="0" w:type="dxa"/>
            </w:tcMar>
          </w:tcPr>
          <w:p w14:paraId="0C787A24" w14:textId="77777777" w:rsidR="00A77B3E" w:rsidRPr="00942E28" w:rsidRDefault="00A77B3E" w:rsidP="005D58F7">
            <w:pPr>
              <w:spacing w:line="240" w:lineRule="auto"/>
              <w:jc w:val="center"/>
              <w:rPr>
                <w:b/>
                <w:color w:val="auto"/>
                <w:sz w:val="20"/>
                <w:szCs w:val="20"/>
                <w:lang w:eastAsia="en-US"/>
              </w:rPr>
            </w:pPr>
          </w:p>
        </w:tc>
        <w:tc>
          <w:tcPr>
            <w:tcW w:w="1182" w:type="pct"/>
            <w:tcMar>
              <w:top w:w="0" w:type="dxa"/>
              <w:left w:w="0" w:type="dxa"/>
              <w:bottom w:w="0" w:type="dxa"/>
              <w:right w:w="0" w:type="dxa"/>
            </w:tcMar>
          </w:tcPr>
          <w:p w14:paraId="04F261CB" w14:textId="77777777" w:rsidR="00A77B3E" w:rsidRPr="00942E28" w:rsidRDefault="00A77B3E" w:rsidP="005D58F7">
            <w:pPr>
              <w:spacing w:line="240" w:lineRule="auto"/>
              <w:jc w:val="center"/>
              <w:rPr>
                <w:b/>
                <w:color w:val="auto"/>
                <w:sz w:val="20"/>
                <w:szCs w:val="20"/>
                <w:lang w:eastAsia="en-US"/>
              </w:rPr>
            </w:pPr>
          </w:p>
        </w:tc>
      </w:tr>
    </w:tbl>
    <w:p w14:paraId="1098A729" w14:textId="77777777" w:rsidR="00A77B3E" w:rsidRPr="00942E28" w:rsidRDefault="00747360" w:rsidP="00942E28">
      <w:pPr>
        <w:spacing w:after="120" w:line="240" w:lineRule="auto"/>
        <w:ind w:firstLine="720"/>
        <w:jc w:val="both"/>
        <w:rPr>
          <w:color w:val="auto"/>
          <w:sz w:val="20"/>
          <w:szCs w:val="20"/>
        </w:rPr>
      </w:pPr>
      <w:r w:rsidRPr="00942E28">
        <w:rPr>
          <w:color w:val="auto"/>
          <w:sz w:val="20"/>
          <w:szCs w:val="20"/>
          <w:lang w:eastAsia="en-US"/>
        </w:rPr>
        <w:t>Căn cứ bảng kết quả tái chế, số tiền hỗ trợ đề nghị giải ngân theo bảng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0" w:type="dxa"/>
        </w:tblCellMar>
        <w:tblLook w:val="00A0" w:firstRow="1" w:lastRow="0" w:firstColumn="1" w:lastColumn="0" w:noHBand="0" w:noVBand="0"/>
      </w:tblPr>
      <w:tblGrid>
        <w:gridCol w:w="655"/>
        <w:gridCol w:w="3210"/>
        <w:gridCol w:w="2259"/>
        <w:gridCol w:w="2892"/>
      </w:tblGrid>
      <w:tr w:rsidR="00A77B3E" w:rsidRPr="00942E28" w14:paraId="478AB50D" w14:textId="77777777">
        <w:tc>
          <w:tcPr>
            <w:tcW w:w="363" w:type="pct"/>
            <w:tcMar>
              <w:top w:w="0" w:type="dxa"/>
              <w:left w:w="0" w:type="dxa"/>
              <w:bottom w:w="0" w:type="dxa"/>
              <w:right w:w="0" w:type="dxa"/>
            </w:tcMar>
          </w:tcPr>
          <w:p w14:paraId="4B5198A6" w14:textId="77777777" w:rsidR="00A77B3E"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TT</w:t>
            </w:r>
          </w:p>
        </w:tc>
        <w:tc>
          <w:tcPr>
            <w:tcW w:w="1780" w:type="pct"/>
            <w:tcMar>
              <w:top w:w="0" w:type="dxa"/>
              <w:left w:w="0" w:type="dxa"/>
              <w:bottom w:w="0" w:type="dxa"/>
              <w:right w:w="0" w:type="dxa"/>
            </w:tcMar>
          </w:tcPr>
          <w:p w14:paraId="145A0075" w14:textId="77777777" w:rsidR="00A77B3E"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Tổng khối lượng đã tái chế</w:t>
            </w:r>
            <w:r w:rsidR="00026DA8" w:rsidRPr="00942E28">
              <w:rPr>
                <w:b/>
                <w:color w:val="auto"/>
                <w:sz w:val="20"/>
                <w:szCs w:val="20"/>
                <w:lang w:eastAsia="en-US"/>
              </w:rPr>
              <w:br/>
            </w:r>
            <w:r w:rsidRPr="00942E28">
              <w:rPr>
                <w:color w:val="auto"/>
                <w:sz w:val="20"/>
                <w:szCs w:val="20"/>
                <w:lang w:eastAsia="en-US"/>
              </w:rPr>
              <w:t>(kg)</w:t>
            </w:r>
          </w:p>
        </w:tc>
        <w:tc>
          <w:tcPr>
            <w:tcW w:w="1253" w:type="pct"/>
            <w:tcMar>
              <w:top w:w="0" w:type="dxa"/>
              <w:left w:w="0" w:type="dxa"/>
              <w:bottom w:w="0" w:type="dxa"/>
              <w:right w:w="0" w:type="dxa"/>
            </w:tcMar>
          </w:tcPr>
          <w:p w14:paraId="5BD04E69" w14:textId="77777777" w:rsidR="00A77B3E"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Mức hỗ trợ</w:t>
            </w:r>
            <w:r w:rsidR="00026DA8" w:rsidRPr="00942E28">
              <w:rPr>
                <w:b/>
                <w:color w:val="auto"/>
                <w:sz w:val="20"/>
                <w:szCs w:val="20"/>
                <w:lang w:eastAsia="en-US"/>
              </w:rPr>
              <w:br/>
            </w:r>
            <w:r w:rsidRPr="00942E28">
              <w:rPr>
                <w:color w:val="auto"/>
                <w:sz w:val="20"/>
                <w:szCs w:val="20"/>
                <w:lang w:eastAsia="en-US"/>
              </w:rPr>
              <w:t>(VNĐ/kg)</w:t>
            </w:r>
          </w:p>
        </w:tc>
        <w:tc>
          <w:tcPr>
            <w:tcW w:w="1604" w:type="pct"/>
            <w:tcMar>
              <w:top w:w="0" w:type="dxa"/>
              <w:left w:w="0" w:type="dxa"/>
              <w:bottom w:w="0" w:type="dxa"/>
              <w:right w:w="0" w:type="dxa"/>
            </w:tcMar>
          </w:tcPr>
          <w:p w14:paraId="615CFE0A" w14:textId="77777777" w:rsidR="00A77B3E"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S</w:t>
            </w:r>
            <w:r w:rsidR="00730698" w:rsidRPr="00942E28">
              <w:rPr>
                <w:b/>
                <w:color w:val="auto"/>
                <w:sz w:val="20"/>
                <w:szCs w:val="20"/>
                <w:lang w:eastAsia="en-US"/>
              </w:rPr>
              <w:t>ố</w:t>
            </w:r>
            <w:r w:rsidRPr="00942E28">
              <w:rPr>
                <w:b/>
                <w:color w:val="auto"/>
                <w:sz w:val="20"/>
                <w:szCs w:val="20"/>
                <w:lang w:eastAsia="en-US"/>
              </w:rPr>
              <w:t xml:space="preserve"> tiền được hỗ trợ</w:t>
            </w:r>
            <w:r w:rsidR="00026DA8" w:rsidRPr="00942E28">
              <w:rPr>
                <w:b/>
                <w:color w:val="auto"/>
                <w:sz w:val="20"/>
                <w:szCs w:val="20"/>
                <w:lang w:eastAsia="en-US"/>
              </w:rPr>
              <w:br/>
            </w:r>
            <w:r w:rsidRPr="00942E28">
              <w:rPr>
                <w:color w:val="auto"/>
                <w:sz w:val="20"/>
                <w:szCs w:val="20"/>
                <w:lang w:eastAsia="en-US"/>
              </w:rPr>
              <w:t>(VNĐ)</w:t>
            </w:r>
          </w:p>
        </w:tc>
      </w:tr>
      <w:tr w:rsidR="00A77B3E" w:rsidRPr="00942E28" w14:paraId="7617B913" w14:textId="77777777">
        <w:tc>
          <w:tcPr>
            <w:tcW w:w="363" w:type="pct"/>
            <w:tcMar>
              <w:top w:w="0" w:type="dxa"/>
              <w:left w:w="0" w:type="dxa"/>
              <w:bottom w:w="0" w:type="dxa"/>
              <w:right w:w="0" w:type="dxa"/>
            </w:tcMar>
            <w:vAlign w:val="center"/>
          </w:tcPr>
          <w:p w14:paraId="2F509162" w14:textId="77777777" w:rsidR="00A77B3E"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(1)</w:t>
            </w:r>
          </w:p>
        </w:tc>
        <w:tc>
          <w:tcPr>
            <w:tcW w:w="1780" w:type="pct"/>
            <w:tcMar>
              <w:top w:w="0" w:type="dxa"/>
              <w:left w:w="0" w:type="dxa"/>
              <w:bottom w:w="0" w:type="dxa"/>
              <w:right w:w="0" w:type="dxa"/>
            </w:tcMar>
            <w:vAlign w:val="center"/>
          </w:tcPr>
          <w:p w14:paraId="40E63864" w14:textId="77777777" w:rsidR="00A77B3E"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(2)</w:t>
            </w:r>
          </w:p>
        </w:tc>
        <w:tc>
          <w:tcPr>
            <w:tcW w:w="1253" w:type="pct"/>
            <w:tcMar>
              <w:top w:w="0" w:type="dxa"/>
              <w:left w:w="0" w:type="dxa"/>
              <w:bottom w:w="0" w:type="dxa"/>
              <w:right w:w="0" w:type="dxa"/>
            </w:tcMar>
            <w:vAlign w:val="center"/>
          </w:tcPr>
          <w:p w14:paraId="5B0E1B5C" w14:textId="77777777" w:rsidR="00A77B3E"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(3)</w:t>
            </w:r>
          </w:p>
        </w:tc>
        <w:tc>
          <w:tcPr>
            <w:tcW w:w="1604" w:type="pct"/>
            <w:tcMar>
              <w:top w:w="0" w:type="dxa"/>
              <w:left w:w="0" w:type="dxa"/>
              <w:bottom w:w="0" w:type="dxa"/>
              <w:right w:w="0" w:type="dxa"/>
            </w:tcMar>
            <w:vAlign w:val="center"/>
          </w:tcPr>
          <w:p w14:paraId="473C79C1" w14:textId="77777777" w:rsidR="00A77B3E" w:rsidRPr="00942E28" w:rsidRDefault="00747360" w:rsidP="005D58F7">
            <w:pPr>
              <w:spacing w:line="240" w:lineRule="auto"/>
              <w:jc w:val="center"/>
              <w:rPr>
                <w:b/>
                <w:color w:val="auto"/>
                <w:sz w:val="20"/>
                <w:szCs w:val="20"/>
                <w:lang w:eastAsia="en-US"/>
              </w:rPr>
            </w:pPr>
            <w:r w:rsidRPr="00942E28">
              <w:rPr>
                <w:b/>
                <w:color w:val="auto"/>
                <w:sz w:val="20"/>
                <w:szCs w:val="20"/>
                <w:lang w:eastAsia="en-US"/>
              </w:rPr>
              <w:t>(4) = (2)x</w:t>
            </w:r>
            <w:r w:rsidR="00350942" w:rsidRPr="00942E28">
              <w:rPr>
                <w:b/>
                <w:color w:val="auto"/>
                <w:sz w:val="20"/>
                <w:szCs w:val="20"/>
                <w:lang w:eastAsia="en-US"/>
              </w:rPr>
              <w:t xml:space="preserve"> </w:t>
            </w:r>
            <w:r w:rsidRPr="00942E28">
              <w:rPr>
                <w:b/>
                <w:color w:val="auto"/>
                <w:sz w:val="20"/>
                <w:szCs w:val="20"/>
                <w:lang w:eastAsia="en-US"/>
              </w:rPr>
              <w:t>(3)</w:t>
            </w:r>
          </w:p>
        </w:tc>
      </w:tr>
      <w:tr w:rsidR="00A77B3E" w:rsidRPr="00942E28" w14:paraId="15C70071" w14:textId="77777777">
        <w:tc>
          <w:tcPr>
            <w:tcW w:w="363" w:type="pct"/>
            <w:tcMar>
              <w:top w:w="0" w:type="dxa"/>
              <w:left w:w="0" w:type="dxa"/>
              <w:bottom w:w="0" w:type="dxa"/>
              <w:right w:w="0" w:type="dxa"/>
            </w:tcMar>
            <w:vAlign w:val="center"/>
          </w:tcPr>
          <w:p w14:paraId="0724178D" w14:textId="77777777" w:rsidR="00A77B3E" w:rsidRPr="00942E28" w:rsidRDefault="00BC3B3E" w:rsidP="005D58F7">
            <w:pPr>
              <w:spacing w:line="240" w:lineRule="auto"/>
              <w:jc w:val="center"/>
              <w:rPr>
                <w:b/>
                <w:color w:val="auto"/>
                <w:sz w:val="20"/>
                <w:szCs w:val="20"/>
                <w:lang w:eastAsia="en-US"/>
              </w:rPr>
            </w:pPr>
            <w:r w:rsidRPr="00942E28">
              <w:rPr>
                <w:b/>
                <w:color w:val="auto"/>
                <w:sz w:val="20"/>
                <w:szCs w:val="20"/>
                <w:lang w:eastAsia="en-US"/>
              </w:rPr>
              <w:t>...</w:t>
            </w:r>
          </w:p>
        </w:tc>
        <w:tc>
          <w:tcPr>
            <w:tcW w:w="1780" w:type="pct"/>
            <w:tcMar>
              <w:top w:w="0" w:type="dxa"/>
              <w:left w:w="0" w:type="dxa"/>
              <w:bottom w:w="0" w:type="dxa"/>
              <w:right w:w="0" w:type="dxa"/>
            </w:tcMar>
            <w:vAlign w:val="center"/>
          </w:tcPr>
          <w:p w14:paraId="0EA82343" w14:textId="77777777" w:rsidR="00A77B3E" w:rsidRPr="00942E28" w:rsidRDefault="00A77B3E" w:rsidP="005D58F7">
            <w:pPr>
              <w:spacing w:line="240" w:lineRule="auto"/>
              <w:jc w:val="center"/>
              <w:rPr>
                <w:b/>
                <w:color w:val="auto"/>
                <w:sz w:val="20"/>
                <w:szCs w:val="20"/>
                <w:lang w:eastAsia="en-US"/>
              </w:rPr>
            </w:pPr>
          </w:p>
        </w:tc>
        <w:tc>
          <w:tcPr>
            <w:tcW w:w="1253" w:type="pct"/>
            <w:tcMar>
              <w:top w:w="0" w:type="dxa"/>
              <w:left w:w="0" w:type="dxa"/>
              <w:bottom w:w="0" w:type="dxa"/>
              <w:right w:w="0" w:type="dxa"/>
            </w:tcMar>
            <w:vAlign w:val="center"/>
          </w:tcPr>
          <w:p w14:paraId="635D8D2A" w14:textId="77777777" w:rsidR="00A77B3E" w:rsidRPr="00942E28" w:rsidRDefault="00A77B3E" w:rsidP="005D58F7">
            <w:pPr>
              <w:spacing w:line="240" w:lineRule="auto"/>
              <w:jc w:val="center"/>
              <w:rPr>
                <w:b/>
                <w:color w:val="auto"/>
                <w:sz w:val="20"/>
                <w:szCs w:val="20"/>
                <w:lang w:eastAsia="en-US"/>
              </w:rPr>
            </w:pPr>
          </w:p>
        </w:tc>
        <w:tc>
          <w:tcPr>
            <w:tcW w:w="1604" w:type="pct"/>
            <w:tcMar>
              <w:top w:w="0" w:type="dxa"/>
              <w:left w:w="0" w:type="dxa"/>
              <w:bottom w:w="0" w:type="dxa"/>
              <w:right w:w="0" w:type="dxa"/>
            </w:tcMar>
            <w:vAlign w:val="center"/>
          </w:tcPr>
          <w:p w14:paraId="16FD7D92" w14:textId="77777777" w:rsidR="00A77B3E" w:rsidRPr="00942E28" w:rsidRDefault="00A77B3E" w:rsidP="005D58F7">
            <w:pPr>
              <w:spacing w:line="240" w:lineRule="auto"/>
              <w:jc w:val="center"/>
              <w:rPr>
                <w:b/>
                <w:color w:val="auto"/>
                <w:sz w:val="20"/>
                <w:szCs w:val="20"/>
                <w:lang w:eastAsia="en-US"/>
              </w:rPr>
            </w:pPr>
          </w:p>
        </w:tc>
      </w:tr>
    </w:tbl>
    <w:p w14:paraId="0E689D96" w14:textId="77777777" w:rsidR="00A77B3E" w:rsidRPr="00942E28" w:rsidRDefault="00747360" w:rsidP="00942E28">
      <w:pPr>
        <w:spacing w:after="120" w:line="240" w:lineRule="auto"/>
        <w:ind w:firstLine="720"/>
        <w:jc w:val="both"/>
        <w:rPr>
          <w:b/>
          <w:color w:val="auto"/>
          <w:sz w:val="20"/>
          <w:szCs w:val="20"/>
        </w:rPr>
      </w:pPr>
      <w:r w:rsidRPr="00942E28">
        <w:rPr>
          <w:b/>
          <w:color w:val="auto"/>
          <w:sz w:val="20"/>
          <w:szCs w:val="20"/>
          <w:lang w:eastAsia="en-US"/>
        </w:rPr>
        <w:t>Tài liệu kèm theo:</w:t>
      </w:r>
    </w:p>
    <w:p w14:paraId="5E722F40" w14:textId="77777777" w:rsidR="00A77B3E" w:rsidRPr="00942E28" w:rsidRDefault="00747360" w:rsidP="00942E28">
      <w:pPr>
        <w:spacing w:after="120" w:line="240" w:lineRule="auto"/>
        <w:ind w:firstLine="720"/>
        <w:jc w:val="both"/>
        <w:rPr>
          <w:color w:val="auto"/>
          <w:sz w:val="20"/>
          <w:szCs w:val="20"/>
        </w:rPr>
      </w:pPr>
      <w:r w:rsidRPr="00942E28">
        <w:rPr>
          <w:color w:val="auto"/>
          <w:sz w:val="20"/>
          <w:szCs w:val="20"/>
          <w:lang w:eastAsia="en-US"/>
        </w:rPr>
        <w:t>- Bảng thống kê chứng từ thu gom sản phẩm, bao bì trong trường hợp thu gom từ tổ chức. Bảng thống kê có các nội dung chính sau: ngày thu gom, ngày chứng từ; số chứng từ; tên sản phẩm, bao bì; khối lượng. Trường hợp bên được hỗ trợ thuê đơn vị tái chế thu gom thì thống kê theo thông tin chứng từ thu gom của đơn vị tái chế.</w:t>
      </w:r>
    </w:p>
    <w:p w14:paraId="5D8B8716" w14:textId="77777777" w:rsidR="00A77B3E" w:rsidRPr="00942E28" w:rsidRDefault="00747360" w:rsidP="00942E28">
      <w:pPr>
        <w:spacing w:after="120" w:line="240" w:lineRule="auto"/>
        <w:ind w:firstLine="720"/>
        <w:jc w:val="both"/>
        <w:rPr>
          <w:color w:val="auto"/>
          <w:sz w:val="20"/>
          <w:szCs w:val="20"/>
        </w:rPr>
      </w:pPr>
      <w:r w:rsidRPr="00942E28">
        <w:rPr>
          <w:color w:val="auto"/>
          <w:sz w:val="20"/>
          <w:szCs w:val="20"/>
          <w:lang w:eastAsia="en-US"/>
        </w:rPr>
        <w:t>- Bảng thống kê chứng từ thu gom sản phẩm, bao bì trong trường hợp bên được hỗ trợ thu gom trực tiếp của cá nhân. Bảng thống kê có các nội dung chính sau: ngày thu gom, ngày chứng từ; số chứng từ; địa chỉ nơi tổ chức thu gom; người phụ trách thu gom; tên sản phẩm, bao bì; khối lượng. Trường hợp bên được hỗ trợ thuê đơn vị tái chế thu gom thì thống kê theo thông tin chứng từ thu gom của đơn vị tái chế.</w:t>
      </w:r>
    </w:p>
    <w:p w14:paraId="4CCA32DB" w14:textId="77777777" w:rsidR="00A77B3E" w:rsidRPr="00942E28" w:rsidRDefault="00747360" w:rsidP="00942E28">
      <w:pPr>
        <w:spacing w:after="120" w:line="240" w:lineRule="auto"/>
        <w:ind w:firstLine="720"/>
        <w:jc w:val="both"/>
        <w:rPr>
          <w:color w:val="auto"/>
          <w:sz w:val="20"/>
          <w:szCs w:val="20"/>
        </w:rPr>
      </w:pPr>
      <w:r w:rsidRPr="00942E28">
        <w:rPr>
          <w:color w:val="auto"/>
          <w:sz w:val="20"/>
          <w:szCs w:val="20"/>
          <w:lang w:eastAsia="en-US"/>
        </w:rPr>
        <w:t>- Bản nghiệm thu giữa bên được hỗ trợ và đơn vị tái chế về khối lượng sản phẩm, bao bì đơn vị tái chế đã nhận chuyển giao và khối lượng đã tái chế trong kỳ đế tính vào khối lượng đề nghị giải ngân.</w:t>
      </w:r>
    </w:p>
    <w:p w14:paraId="040DC990" w14:textId="77777777" w:rsidR="00A77B3E" w:rsidRPr="00942E28" w:rsidRDefault="00747360" w:rsidP="00942E28">
      <w:pPr>
        <w:spacing w:after="120" w:line="240" w:lineRule="auto"/>
        <w:ind w:firstLine="720"/>
        <w:jc w:val="both"/>
        <w:rPr>
          <w:color w:val="auto"/>
          <w:sz w:val="20"/>
          <w:szCs w:val="20"/>
        </w:rPr>
      </w:pPr>
      <w:r w:rsidRPr="00942E28">
        <w:rPr>
          <w:color w:val="auto"/>
          <w:sz w:val="20"/>
          <w:szCs w:val="20"/>
          <w:lang w:eastAsia="en-US"/>
        </w:rPr>
        <w:t>Kèm theo Bảng thống kê chứng từ nhận chuyển giao, phiếu nhập kho nguyên liệu, xuất kho nguyên liệu đưa vào tái chế của đơn vị tái chế tương ứng với chứng từ nghiệm thu, xác nhận của bên được hỗ trợ.</w:t>
      </w:r>
    </w:p>
    <w:p w14:paraId="1FFA502A" w14:textId="77777777" w:rsidR="00BC3B3E" w:rsidRPr="00942E28" w:rsidRDefault="00BC3B3E" w:rsidP="00942E28">
      <w:pPr>
        <w:spacing w:after="120" w:line="240" w:lineRule="auto"/>
        <w:ind w:firstLine="720"/>
        <w:jc w:val="both"/>
        <w:rPr>
          <w:color w:val="auto"/>
          <w:sz w:val="20"/>
          <w:szCs w:val="20"/>
          <w:lang w:eastAsia="en-US"/>
        </w:rPr>
      </w:pPr>
    </w:p>
    <w:p w14:paraId="4E61F5DE" w14:textId="77777777" w:rsidR="005D58F7" w:rsidRDefault="005D58F7">
      <w:pPr>
        <w:spacing w:line="240" w:lineRule="auto"/>
        <w:rPr>
          <w:b/>
          <w:color w:val="auto"/>
          <w:sz w:val="20"/>
          <w:szCs w:val="20"/>
          <w:lang w:eastAsia="en-US"/>
        </w:rPr>
      </w:pPr>
      <w:bookmarkStart w:id="36" w:name="chuong_pl_11"/>
      <w:r>
        <w:rPr>
          <w:b/>
          <w:color w:val="auto"/>
          <w:sz w:val="20"/>
          <w:szCs w:val="20"/>
          <w:lang w:eastAsia="en-US"/>
        </w:rPr>
        <w:br w:type="page"/>
      </w:r>
    </w:p>
    <w:p w14:paraId="60E20D3C" w14:textId="29A8DE39" w:rsidR="00A77B3E" w:rsidRDefault="00B21152" w:rsidP="005D58F7">
      <w:pPr>
        <w:spacing w:line="240" w:lineRule="auto"/>
        <w:jc w:val="center"/>
        <w:rPr>
          <w:b/>
          <w:color w:val="auto"/>
          <w:sz w:val="20"/>
          <w:szCs w:val="20"/>
          <w:lang w:eastAsia="en-US"/>
        </w:rPr>
      </w:pPr>
      <w:r w:rsidRPr="00942E28">
        <w:rPr>
          <w:b/>
          <w:color w:val="auto"/>
          <w:sz w:val="20"/>
          <w:szCs w:val="20"/>
          <w:lang w:eastAsia="en-US"/>
        </w:rPr>
        <w:t>Mẫu số 05. Báo cáo kết quả sử dụng kinh phí hỗ trợ được phân bổ để thực hiện hoạt động xử lý chất thải của Ủy ban nhân dân cấp tỉnh được hỗ trợ</w:t>
      </w:r>
      <w:bookmarkEnd w:id="36"/>
    </w:p>
    <w:p w14:paraId="0E539A1A" w14:textId="77777777" w:rsidR="005D58F7" w:rsidRPr="00942E28" w:rsidRDefault="005D58F7" w:rsidP="005D58F7">
      <w:pPr>
        <w:spacing w:line="240" w:lineRule="auto"/>
        <w:jc w:val="center"/>
        <w:rPr>
          <w:b/>
          <w:color w:val="auto"/>
          <w:sz w:val="20"/>
          <w:szCs w:val="20"/>
          <w:lang w:eastAsia="en-US"/>
        </w:rPr>
      </w:pPr>
    </w:p>
    <w:tbl>
      <w:tblPr>
        <w:tblW w:w="5000" w:type="pct"/>
        <w:tblLook w:val="01E0" w:firstRow="1" w:lastRow="1" w:firstColumn="1" w:lastColumn="1" w:noHBand="0" w:noVBand="0"/>
      </w:tblPr>
      <w:tblGrid>
        <w:gridCol w:w="3551"/>
        <w:gridCol w:w="5475"/>
      </w:tblGrid>
      <w:tr w:rsidR="00BC3B3E" w:rsidRPr="00942E28" w14:paraId="09182138" w14:textId="77777777" w:rsidTr="00C16FDA">
        <w:tc>
          <w:tcPr>
            <w:tcW w:w="2594" w:type="dxa"/>
          </w:tcPr>
          <w:p w14:paraId="5B22968E" w14:textId="77777777" w:rsidR="00BC3B3E" w:rsidRPr="00942E28" w:rsidRDefault="00BC3B3E" w:rsidP="005D58F7">
            <w:pPr>
              <w:widowControl w:val="0"/>
              <w:spacing w:line="240" w:lineRule="auto"/>
              <w:jc w:val="center"/>
              <w:rPr>
                <w:rFonts w:eastAsia="Arial"/>
                <w:b/>
                <w:color w:val="auto"/>
                <w:sz w:val="20"/>
                <w:szCs w:val="20"/>
              </w:rPr>
            </w:pPr>
            <w:r w:rsidRPr="00942E28">
              <w:rPr>
                <w:rFonts w:eastAsia="Arial"/>
                <w:b/>
                <w:color w:val="auto"/>
                <w:sz w:val="20"/>
                <w:szCs w:val="20"/>
                <w:lang w:eastAsia="en-US"/>
              </w:rPr>
              <w:t>ỦY BAN NHÂN DÂN...</w:t>
            </w:r>
            <w:r w:rsidRPr="00942E28">
              <w:rPr>
                <w:rFonts w:eastAsia="Arial"/>
                <w:b/>
                <w:color w:val="auto"/>
                <w:sz w:val="20"/>
                <w:szCs w:val="20"/>
              </w:rPr>
              <w:br/>
              <w:t xml:space="preserve">------- </w:t>
            </w:r>
          </w:p>
        </w:tc>
        <w:tc>
          <w:tcPr>
            <w:tcW w:w="3999" w:type="dxa"/>
          </w:tcPr>
          <w:p w14:paraId="58F6A4AB" w14:textId="77777777" w:rsidR="00BC3B3E" w:rsidRPr="00942E28" w:rsidRDefault="00BC3B3E" w:rsidP="005D58F7">
            <w:pPr>
              <w:widowControl w:val="0"/>
              <w:spacing w:line="240" w:lineRule="auto"/>
              <w:jc w:val="center"/>
              <w:rPr>
                <w:rFonts w:eastAsia="Arial"/>
                <w:color w:val="auto"/>
                <w:sz w:val="20"/>
                <w:szCs w:val="20"/>
              </w:rPr>
            </w:pPr>
            <w:r w:rsidRPr="00942E28">
              <w:rPr>
                <w:rFonts w:eastAsia="Arial"/>
                <w:b/>
                <w:color w:val="auto"/>
                <w:sz w:val="20"/>
                <w:szCs w:val="20"/>
              </w:rPr>
              <w:t>CỘNG HÒA XÃ HỘI CHỦ NGHĨA VIỆT NAM</w:t>
            </w:r>
            <w:r w:rsidRPr="00942E28">
              <w:rPr>
                <w:rFonts w:eastAsia="Arial"/>
                <w:b/>
                <w:color w:val="auto"/>
                <w:sz w:val="20"/>
                <w:szCs w:val="20"/>
              </w:rPr>
              <w:br/>
              <w:t xml:space="preserve">Độc lập - Tự do - Hạnh phúc </w:t>
            </w:r>
            <w:r w:rsidRPr="00942E28">
              <w:rPr>
                <w:rFonts w:eastAsia="Arial"/>
                <w:b/>
                <w:color w:val="auto"/>
                <w:sz w:val="20"/>
                <w:szCs w:val="20"/>
              </w:rPr>
              <w:br/>
              <w:t>---------------</w:t>
            </w:r>
          </w:p>
        </w:tc>
      </w:tr>
      <w:tr w:rsidR="00BC3B3E" w:rsidRPr="00942E28" w14:paraId="27EC35AB" w14:textId="77777777" w:rsidTr="00C16FDA">
        <w:tc>
          <w:tcPr>
            <w:tcW w:w="2594" w:type="dxa"/>
          </w:tcPr>
          <w:p w14:paraId="7DBF26CD" w14:textId="77777777" w:rsidR="00BC3B3E" w:rsidRPr="00942E28" w:rsidRDefault="00BC3B3E" w:rsidP="005D58F7">
            <w:pPr>
              <w:widowControl w:val="0"/>
              <w:spacing w:line="240" w:lineRule="auto"/>
              <w:jc w:val="center"/>
              <w:rPr>
                <w:rFonts w:eastAsia="Arial"/>
                <w:color w:val="auto"/>
                <w:sz w:val="20"/>
                <w:szCs w:val="20"/>
              </w:rPr>
            </w:pPr>
            <w:r w:rsidRPr="00942E28">
              <w:rPr>
                <w:rFonts w:eastAsia="Arial"/>
                <w:color w:val="auto"/>
                <w:sz w:val="20"/>
                <w:szCs w:val="20"/>
              </w:rPr>
              <w:t>Số: ......</w:t>
            </w:r>
            <w:r w:rsidRPr="00942E28">
              <w:rPr>
                <w:color w:val="auto"/>
                <w:sz w:val="20"/>
                <w:szCs w:val="20"/>
              </w:rPr>
              <w:t>.........</w:t>
            </w:r>
          </w:p>
        </w:tc>
        <w:tc>
          <w:tcPr>
            <w:tcW w:w="3999" w:type="dxa"/>
          </w:tcPr>
          <w:p w14:paraId="29406EED" w14:textId="77777777" w:rsidR="00BC3B3E" w:rsidRPr="00942E28" w:rsidRDefault="00BC3B3E" w:rsidP="005D58F7">
            <w:pPr>
              <w:widowControl w:val="0"/>
              <w:spacing w:line="240" w:lineRule="auto"/>
              <w:jc w:val="center"/>
              <w:rPr>
                <w:rFonts w:eastAsia="Arial"/>
                <w:i/>
                <w:color w:val="auto"/>
                <w:sz w:val="20"/>
                <w:szCs w:val="20"/>
              </w:rPr>
            </w:pPr>
            <w:r w:rsidRPr="00942E28">
              <w:rPr>
                <w:rFonts w:eastAsia="Arial"/>
                <w:i/>
                <w:color w:val="auto"/>
                <w:sz w:val="20"/>
                <w:szCs w:val="20"/>
                <w:lang w:eastAsia="en-US"/>
              </w:rPr>
              <w:t>(Địa danh), ngày ...tháng...năm</w:t>
            </w:r>
          </w:p>
        </w:tc>
      </w:tr>
    </w:tbl>
    <w:p w14:paraId="2BD3A41C" w14:textId="77777777" w:rsidR="00BC3B3E" w:rsidRDefault="00BC3B3E" w:rsidP="005D58F7">
      <w:pPr>
        <w:widowControl w:val="0"/>
        <w:spacing w:line="240" w:lineRule="auto"/>
        <w:jc w:val="center"/>
        <w:rPr>
          <w:color w:val="auto"/>
          <w:sz w:val="20"/>
          <w:szCs w:val="20"/>
        </w:rPr>
      </w:pPr>
    </w:p>
    <w:p w14:paraId="22B50D27" w14:textId="77777777" w:rsidR="005D58F7" w:rsidRPr="00942E28" w:rsidRDefault="005D58F7" w:rsidP="005D58F7">
      <w:pPr>
        <w:widowControl w:val="0"/>
        <w:spacing w:line="240" w:lineRule="auto"/>
        <w:jc w:val="center"/>
        <w:rPr>
          <w:color w:val="auto"/>
          <w:sz w:val="20"/>
          <w:szCs w:val="20"/>
        </w:rPr>
      </w:pPr>
    </w:p>
    <w:p w14:paraId="714B887B" w14:textId="77777777" w:rsidR="00A77B3E" w:rsidRPr="00942E28" w:rsidRDefault="00747360" w:rsidP="005D58F7">
      <w:pPr>
        <w:spacing w:line="240" w:lineRule="auto"/>
        <w:jc w:val="center"/>
        <w:rPr>
          <w:b/>
          <w:color w:val="auto"/>
          <w:sz w:val="20"/>
          <w:szCs w:val="20"/>
        </w:rPr>
      </w:pPr>
      <w:r w:rsidRPr="00942E28">
        <w:rPr>
          <w:b/>
          <w:color w:val="auto"/>
          <w:sz w:val="20"/>
          <w:szCs w:val="20"/>
          <w:lang w:eastAsia="en-US"/>
        </w:rPr>
        <w:t>BÁO CÁO</w:t>
      </w:r>
    </w:p>
    <w:p w14:paraId="79BFCD5E" w14:textId="77777777" w:rsidR="00A77B3E" w:rsidRPr="00942E28" w:rsidRDefault="00747360" w:rsidP="005D58F7">
      <w:pPr>
        <w:spacing w:line="240" w:lineRule="auto"/>
        <w:jc w:val="center"/>
        <w:rPr>
          <w:b/>
          <w:color w:val="auto"/>
          <w:sz w:val="20"/>
          <w:szCs w:val="20"/>
        </w:rPr>
      </w:pPr>
      <w:r w:rsidRPr="00942E28">
        <w:rPr>
          <w:b/>
          <w:color w:val="auto"/>
          <w:sz w:val="20"/>
          <w:szCs w:val="20"/>
          <w:lang w:eastAsia="en-US"/>
        </w:rPr>
        <w:t>Kết quả sử dụng kinh phí hỗ trợ được phân bổ để thực hiệ</w:t>
      </w:r>
      <w:r w:rsidR="00BC3B3E" w:rsidRPr="00942E28">
        <w:rPr>
          <w:b/>
          <w:color w:val="auto"/>
          <w:sz w:val="20"/>
          <w:szCs w:val="20"/>
          <w:lang w:eastAsia="en-US"/>
        </w:rPr>
        <w:t>n hoạt động xử lý chất thải của</w:t>
      </w:r>
      <w:r w:rsidRPr="00942E28">
        <w:rPr>
          <w:b/>
          <w:color w:val="auto"/>
          <w:sz w:val="20"/>
          <w:szCs w:val="20"/>
          <w:lang w:eastAsia="en-US"/>
        </w:rPr>
        <w:t xml:space="preserve"> tỉnh/thành phố... năm...</w:t>
      </w:r>
    </w:p>
    <w:p w14:paraId="4E36848F" w14:textId="77777777" w:rsidR="00A77B3E" w:rsidRPr="00942E28" w:rsidRDefault="00747360" w:rsidP="005D58F7">
      <w:pPr>
        <w:spacing w:line="240" w:lineRule="auto"/>
        <w:jc w:val="center"/>
        <w:rPr>
          <w:color w:val="auto"/>
          <w:sz w:val="20"/>
          <w:szCs w:val="20"/>
        </w:rPr>
      </w:pPr>
      <w:r w:rsidRPr="00942E28">
        <w:rPr>
          <w:color w:val="auto"/>
          <w:sz w:val="20"/>
          <w:szCs w:val="20"/>
          <w:lang w:eastAsia="en-US"/>
        </w:rPr>
        <w:t>Kính gửi: Bộ Nông nghiệp và Môi trường</w:t>
      </w:r>
    </w:p>
    <w:p w14:paraId="792206F8" w14:textId="77777777" w:rsidR="005D58F7" w:rsidRDefault="005D58F7" w:rsidP="005D58F7">
      <w:pPr>
        <w:spacing w:line="240" w:lineRule="auto"/>
        <w:jc w:val="center"/>
        <w:rPr>
          <w:color w:val="auto"/>
          <w:sz w:val="20"/>
          <w:szCs w:val="20"/>
          <w:lang w:eastAsia="en-US"/>
        </w:rPr>
      </w:pPr>
    </w:p>
    <w:p w14:paraId="1C885411" w14:textId="1F22123A" w:rsidR="00A77B3E" w:rsidRPr="00942E28" w:rsidRDefault="00747360" w:rsidP="00942E28">
      <w:pPr>
        <w:spacing w:after="120" w:line="240" w:lineRule="auto"/>
        <w:ind w:firstLine="720"/>
        <w:jc w:val="both"/>
        <w:rPr>
          <w:color w:val="auto"/>
          <w:sz w:val="20"/>
          <w:szCs w:val="20"/>
        </w:rPr>
      </w:pPr>
      <w:r w:rsidRPr="00942E28">
        <w:rPr>
          <w:color w:val="auto"/>
          <w:sz w:val="20"/>
          <w:szCs w:val="20"/>
          <w:lang w:eastAsia="en-US"/>
        </w:rPr>
        <w:t xml:space="preserve">Căn cứ Nghị định số 110/2026/NĐ-CP ngày 01 tháng 4 năm 2026 của Chính phủ quy định chi tiết thi hành một số </w:t>
      </w:r>
      <w:r w:rsidR="000B3519" w:rsidRPr="00942E28">
        <w:rPr>
          <w:color w:val="auto"/>
          <w:sz w:val="20"/>
          <w:szCs w:val="20"/>
          <w:lang w:eastAsia="en-US"/>
        </w:rPr>
        <w:t>điều</w:t>
      </w:r>
      <w:r w:rsidRPr="00942E28">
        <w:rPr>
          <w:color w:val="auto"/>
          <w:sz w:val="20"/>
          <w:szCs w:val="20"/>
          <w:lang w:eastAsia="en-US"/>
        </w:rPr>
        <w:t xml:space="preserve"> của Luật Bảo vệ môi trường về trách nhiệm tái chế sản phẩm, bao bì và trách nhiệm xử lý chất thải của nhà sản xuất, nhập khẩu, Ủy ban nhân dân tỉnh/thành phố ... báo cáo Bộ Nông nghiệp và Môi trường kết quả kết quả sử dụng kinh phí hỗ trợ được phân bổ để thực hiện hoạt động xử lý chất thải của tỉnh/thành phố... năm..., cụ thể như sau:</w:t>
      </w:r>
    </w:p>
    <w:p w14:paraId="350DDC27" w14:textId="77777777" w:rsidR="00A77B3E" w:rsidRPr="00942E28" w:rsidRDefault="00747360" w:rsidP="00942E28">
      <w:pPr>
        <w:spacing w:after="120" w:line="240" w:lineRule="auto"/>
        <w:ind w:firstLine="720"/>
        <w:jc w:val="both"/>
        <w:rPr>
          <w:b/>
          <w:color w:val="auto"/>
          <w:sz w:val="20"/>
          <w:szCs w:val="20"/>
        </w:rPr>
      </w:pPr>
      <w:r w:rsidRPr="00942E28">
        <w:rPr>
          <w:b/>
          <w:color w:val="auto"/>
          <w:sz w:val="20"/>
          <w:szCs w:val="20"/>
          <w:lang w:eastAsia="en-US"/>
        </w:rPr>
        <w:t>I. Tổng số kinh phí đã được Quỹ Bảo vệ môi trường Việt Nam hỗ trợ</w:t>
      </w:r>
    </w:p>
    <w:p w14:paraId="6FC3A50C" w14:textId="77777777" w:rsidR="00A77B3E" w:rsidRPr="00942E28" w:rsidRDefault="00747360" w:rsidP="00942E28">
      <w:pPr>
        <w:spacing w:after="120" w:line="240" w:lineRule="auto"/>
        <w:ind w:firstLine="720"/>
        <w:jc w:val="both"/>
        <w:rPr>
          <w:color w:val="auto"/>
          <w:sz w:val="20"/>
          <w:szCs w:val="20"/>
        </w:rPr>
      </w:pPr>
      <w:r w:rsidRPr="00942E28">
        <w:rPr>
          <w:color w:val="auto"/>
          <w:sz w:val="20"/>
          <w:szCs w:val="20"/>
          <w:lang w:eastAsia="en-US"/>
        </w:rPr>
        <w:t>Ủy ban nhân dân tỉnh/thành phố... đã nhận được tổng cộng [Số tiền được hỗ trợ] đồng từ Quỹ Bảo vệ môi trường Việt Nam.</w:t>
      </w:r>
    </w:p>
    <w:p w14:paraId="3F9FB83E" w14:textId="77777777" w:rsidR="00A77B3E" w:rsidRPr="00942E28" w:rsidRDefault="00747360" w:rsidP="00942E28">
      <w:pPr>
        <w:spacing w:after="120" w:line="240" w:lineRule="auto"/>
        <w:ind w:firstLine="720"/>
        <w:jc w:val="both"/>
        <w:rPr>
          <w:b/>
          <w:color w:val="auto"/>
          <w:sz w:val="20"/>
          <w:szCs w:val="20"/>
        </w:rPr>
      </w:pPr>
      <w:r w:rsidRPr="00942E28">
        <w:rPr>
          <w:b/>
          <w:color w:val="auto"/>
          <w:sz w:val="20"/>
          <w:szCs w:val="20"/>
          <w:lang w:eastAsia="en-US"/>
        </w:rPr>
        <w:t>II. Kết quả triển khai các hoạt động hỗ trợ</w:t>
      </w:r>
    </w:p>
    <w:p w14:paraId="6D6BF82A" w14:textId="77777777" w:rsidR="00A77B3E" w:rsidRPr="00942E28" w:rsidRDefault="00747360" w:rsidP="00942E28">
      <w:pPr>
        <w:spacing w:after="120" w:line="240" w:lineRule="auto"/>
        <w:ind w:firstLine="720"/>
        <w:jc w:val="both"/>
        <w:rPr>
          <w:color w:val="auto"/>
          <w:sz w:val="20"/>
          <w:szCs w:val="20"/>
        </w:rPr>
      </w:pPr>
      <w:r w:rsidRPr="00942E28">
        <w:rPr>
          <w:color w:val="auto"/>
          <w:sz w:val="20"/>
          <w:szCs w:val="20"/>
          <w:lang w:eastAsia="en-US"/>
        </w:rPr>
        <w:t>1. Hoạt động 1: [Tên hoạt động]</w:t>
      </w:r>
    </w:p>
    <w:p w14:paraId="621C54B3" w14:textId="285FDEAF" w:rsidR="00A77B3E" w:rsidRPr="00942E28" w:rsidRDefault="00EF4E32" w:rsidP="00942E28">
      <w:pPr>
        <w:spacing w:after="120" w:line="240" w:lineRule="auto"/>
        <w:ind w:firstLine="720"/>
        <w:jc w:val="both"/>
        <w:rPr>
          <w:color w:val="auto"/>
          <w:sz w:val="20"/>
          <w:szCs w:val="20"/>
        </w:rPr>
      </w:pPr>
      <w:r w:rsidRPr="00942E28">
        <w:rPr>
          <w:color w:val="auto"/>
          <w:sz w:val="20"/>
          <w:szCs w:val="20"/>
          <w:lang w:eastAsia="en-US"/>
        </w:rPr>
        <w:t xml:space="preserve">- </w:t>
      </w:r>
      <w:r w:rsidR="000B3519" w:rsidRPr="00942E28">
        <w:rPr>
          <w:color w:val="auto"/>
          <w:sz w:val="20"/>
          <w:szCs w:val="20"/>
          <w:lang w:eastAsia="en-US"/>
        </w:rPr>
        <w:t>Mục</w:t>
      </w:r>
      <w:r w:rsidRPr="00942E28">
        <w:rPr>
          <w:color w:val="auto"/>
          <w:sz w:val="20"/>
          <w:szCs w:val="20"/>
          <w:lang w:eastAsia="en-US"/>
        </w:rPr>
        <w:t xml:space="preserve"> tiêu: ................................................................................................................................. </w:t>
      </w:r>
    </w:p>
    <w:p w14:paraId="73EA312A" w14:textId="00EEB479" w:rsidR="00A77B3E" w:rsidRPr="00942E28" w:rsidRDefault="00747360" w:rsidP="00942E28">
      <w:pPr>
        <w:spacing w:after="120" w:line="240" w:lineRule="auto"/>
        <w:ind w:firstLine="720"/>
        <w:jc w:val="both"/>
        <w:rPr>
          <w:color w:val="auto"/>
          <w:sz w:val="20"/>
          <w:szCs w:val="20"/>
        </w:rPr>
      </w:pPr>
      <w:r w:rsidRPr="00942E28">
        <w:rPr>
          <w:color w:val="auto"/>
          <w:sz w:val="20"/>
          <w:szCs w:val="20"/>
          <w:lang w:eastAsia="en-US"/>
        </w:rPr>
        <w:t xml:space="preserve">- Địa </w:t>
      </w:r>
      <w:r w:rsidR="000B3519" w:rsidRPr="00942E28">
        <w:rPr>
          <w:color w:val="auto"/>
          <w:sz w:val="20"/>
          <w:szCs w:val="20"/>
          <w:lang w:eastAsia="en-US"/>
        </w:rPr>
        <w:t>điểm</w:t>
      </w:r>
      <w:r w:rsidRPr="00942E28">
        <w:rPr>
          <w:color w:val="auto"/>
          <w:sz w:val="20"/>
          <w:szCs w:val="20"/>
          <w:lang w:eastAsia="en-US"/>
        </w:rPr>
        <w:t xml:space="preserve"> thực hiện:</w:t>
      </w:r>
      <w:r w:rsidR="00EF4E32" w:rsidRPr="00942E28">
        <w:rPr>
          <w:color w:val="auto"/>
          <w:sz w:val="20"/>
          <w:szCs w:val="20"/>
          <w:lang w:eastAsia="en-US"/>
        </w:rPr>
        <w:t xml:space="preserve"> ..............................................................................................................</w:t>
      </w:r>
    </w:p>
    <w:p w14:paraId="7A6D05CD" w14:textId="608E31B7" w:rsidR="00A77B3E" w:rsidRPr="00942E28" w:rsidRDefault="00747360" w:rsidP="00942E28">
      <w:pPr>
        <w:spacing w:after="120" w:line="240" w:lineRule="auto"/>
        <w:ind w:firstLine="720"/>
        <w:jc w:val="both"/>
        <w:rPr>
          <w:color w:val="auto"/>
          <w:sz w:val="20"/>
          <w:szCs w:val="20"/>
        </w:rPr>
      </w:pPr>
      <w:r w:rsidRPr="00942E28">
        <w:rPr>
          <w:color w:val="auto"/>
          <w:sz w:val="20"/>
          <w:szCs w:val="20"/>
          <w:lang w:eastAsia="en-US"/>
        </w:rPr>
        <w:t>- Tiến độ theo kế hoạch:</w:t>
      </w:r>
      <w:r w:rsidR="00EF4E32" w:rsidRPr="00942E28">
        <w:rPr>
          <w:color w:val="auto"/>
          <w:sz w:val="20"/>
          <w:szCs w:val="20"/>
          <w:lang w:eastAsia="en-US"/>
        </w:rPr>
        <w:t xml:space="preserve"> .....................................................................................................</w:t>
      </w:r>
    </w:p>
    <w:p w14:paraId="438478E4" w14:textId="4A161651" w:rsidR="00A77B3E" w:rsidRPr="00942E28" w:rsidRDefault="00747360" w:rsidP="00942E28">
      <w:pPr>
        <w:spacing w:after="120" w:line="240" w:lineRule="auto"/>
        <w:ind w:firstLine="720"/>
        <w:jc w:val="both"/>
        <w:rPr>
          <w:color w:val="auto"/>
          <w:sz w:val="20"/>
          <w:szCs w:val="20"/>
        </w:rPr>
      </w:pPr>
      <w:r w:rsidRPr="00942E28">
        <w:rPr>
          <w:color w:val="auto"/>
          <w:sz w:val="20"/>
          <w:szCs w:val="20"/>
          <w:lang w:eastAsia="en-US"/>
        </w:rPr>
        <w:t>- Tiến độ triển khai thực tế:</w:t>
      </w:r>
      <w:r w:rsidR="00EF4E32" w:rsidRPr="00942E28">
        <w:rPr>
          <w:color w:val="auto"/>
          <w:sz w:val="20"/>
          <w:szCs w:val="20"/>
          <w:lang w:eastAsia="en-US"/>
        </w:rPr>
        <w:t xml:space="preserve"> .....................................................................................................</w:t>
      </w:r>
    </w:p>
    <w:p w14:paraId="4C1EA090" w14:textId="77777777" w:rsidR="00A77B3E" w:rsidRPr="00942E28" w:rsidRDefault="00747360" w:rsidP="00942E28">
      <w:pPr>
        <w:spacing w:after="120" w:line="240" w:lineRule="auto"/>
        <w:ind w:firstLine="720"/>
        <w:jc w:val="both"/>
        <w:rPr>
          <w:color w:val="auto"/>
          <w:sz w:val="20"/>
          <w:szCs w:val="20"/>
        </w:rPr>
      </w:pPr>
      <w:r w:rsidRPr="00942E28">
        <w:rPr>
          <w:color w:val="auto"/>
          <w:sz w:val="20"/>
          <w:szCs w:val="20"/>
          <w:lang w:eastAsia="en-US"/>
        </w:rPr>
        <w:t>- Thời gian dự kiến hoàn thành (trong trường hợp thời gian kết thúc dự án chưa đến hoặ</w:t>
      </w:r>
      <w:r w:rsidR="00EF4E32" w:rsidRPr="00942E28">
        <w:rPr>
          <w:color w:val="auto"/>
          <w:sz w:val="20"/>
          <w:szCs w:val="20"/>
          <w:lang w:eastAsia="en-US"/>
        </w:rPr>
        <w:t>c chưa hoàn thành đúng tiến độ): .................................................................................................................</w:t>
      </w:r>
    </w:p>
    <w:p w14:paraId="4E029711" w14:textId="77777777" w:rsidR="00A77B3E" w:rsidRPr="00942E28" w:rsidRDefault="00747360" w:rsidP="00942E28">
      <w:pPr>
        <w:spacing w:after="120" w:line="240" w:lineRule="auto"/>
        <w:ind w:firstLine="720"/>
        <w:jc w:val="both"/>
        <w:rPr>
          <w:color w:val="auto"/>
          <w:sz w:val="20"/>
          <w:szCs w:val="20"/>
        </w:rPr>
      </w:pPr>
      <w:r w:rsidRPr="00942E28">
        <w:rPr>
          <w:color w:val="auto"/>
          <w:sz w:val="20"/>
          <w:szCs w:val="20"/>
          <w:lang w:eastAsia="en-US"/>
        </w:rPr>
        <w:t>- Tổng kinh phí được phê duyệt cho hoạt động: .</w:t>
      </w:r>
      <w:r w:rsidR="00EF4E32" w:rsidRPr="00942E28">
        <w:rPr>
          <w:color w:val="auto"/>
          <w:sz w:val="20"/>
          <w:szCs w:val="20"/>
          <w:lang w:eastAsia="en-US"/>
        </w:rPr>
        <w:t>...........................................</w:t>
      </w:r>
      <w:r w:rsidRPr="00942E28">
        <w:rPr>
          <w:color w:val="auto"/>
          <w:sz w:val="20"/>
          <w:szCs w:val="20"/>
          <w:lang w:eastAsia="en-US"/>
        </w:rPr>
        <w:t>.. đồng.</w:t>
      </w:r>
    </w:p>
    <w:p w14:paraId="546A5073" w14:textId="77777777" w:rsidR="00A77B3E" w:rsidRPr="00942E28" w:rsidRDefault="00747360" w:rsidP="00942E28">
      <w:pPr>
        <w:spacing w:after="120" w:line="240" w:lineRule="auto"/>
        <w:ind w:firstLine="720"/>
        <w:jc w:val="both"/>
        <w:rPr>
          <w:color w:val="auto"/>
          <w:sz w:val="20"/>
          <w:szCs w:val="20"/>
        </w:rPr>
      </w:pPr>
      <w:r w:rsidRPr="00942E28">
        <w:rPr>
          <w:color w:val="auto"/>
          <w:sz w:val="20"/>
          <w:szCs w:val="20"/>
          <w:lang w:eastAsia="en-US"/>
        </w:rPr>
        <w:t>- Tổng kinh phí đã giải ngân thực tế: ..</w:t>
      </w:r>
      <w:r w:rsidR="00EF4E32" w:rsidRPr="00942E28">
        <w:rPr>
          <w:color w:val="auto"/>
          <w:sz w:val="20"/>
          <w:szCs w:val="20"/>
          <w:lang w:eastAsia="en-US"/>
        </w:rPr>
        <w:t>.............................................................</w:t>
      </w:r>
      <w:r w:rsidRPr="00942E28">
        <w:rPr>
          <w:color w:val="auto"/>
          <w:sz w:val="20"/>
          <w:szCs w:val="20"/>
          <w:lang w:eastAsia="en-US"/>
        </w:rPr>
        <w:t>. đồng.</w:t>
      </w:r>
    </w:p>
    <w:p w14:paraId="0D9D2D7D" w14:textId="77777777" w:rsidR="00A77B3E" w:rsidRPr="00942E28" w:rsidRDefault="00747360" w:rsidP="00942E28">
      <w:pPr>
        <w:spacing w:after="120" w:line="240" w:lineRule="auto"/>
        <w:ind w:firstLine="720"/>
        <w:jc w:val="both"/>
        <w:rPr>
          <w:color w:val="auto"/>
          <w:sz w:val="20"/>
          <w:szCs w:val="20"/>
        </w:rPr>
      </w:pPr>
      <w:r w:rsidRPr="00942E28">
        <w:rPr>
          <w:color w:val="auto"/>
          <w:sz w:val="20"/>
          <w:szCs w:val="20"/>
          <w:lang w:eastAsia="en-US"/>
        </w:rPr>
        <w:t>Trong đó:</w:t>
      </w:r>
    </w:p>
    <w:p w14:paraId="61E6C27D" w14:textId="77777777" w:rsidR="00A77B3E" w:rsidRPr="00942E28" w:rsidRDefault="00747360" w:rsidP="00942E28">
      <w:pPr>
        <w:spacing w:after="120" w:line="240" w:lineRule="auto"/>
        <w:ind w:firstLine="720"/>
        <w:jc w:val="both"/>
        <w:rPr>
          <w:color w:val="auto"/>
          <w:sz w:val="20"/>
          <w:szCs w:val="20"/>
        </w:rPr>
      </w:pPr>
      <w:r w:rsidRPr="00942E28">
        <w:rPr>
          <w:color w:val="auto"/>
          <w:sz w:val="20"/>
          <w:szCs w:val="20"/>
          <w:lang w:eastAsia="en-US"/>
        </w:rPr>
        <w:t>Kinh phí từ ngân sách địa phương và các nguồn khác: ..</w:t>
      </w:r>
      <w:r w:rsidR="00EF4E32" w:rsidRPr="00942E28">
        <w:rPr>
          <w:color w:val="auto"/>
          <w:sz w:val="20"/>
          <w:szCs w:val="20"/>
          <w:lang w:eastAsia="en-US"/>
        </w:rPr>
        <w:t>................................</w:t>
      </w:r>
      <w:r w:rsidRPr="00942E28">
        <w:rPr>
          <w:color w:val="auto"/>
          <w:sz w:val="20"/>
          <w:szCs w:val="20"/>
          <w:lang w:eastAsia="en-US"/>
        </w:rPr>
        <w:t>.. đồng;</w:t>
      </w:r>
    </w:p>
    <w:p w14:paraId="6CC02A72" w14:textId="77777777" w:rsidR="00A77B3E" w:rsidRPr="00942E28" w:rsidRDefault="00747360" w:rsidP="00942E28">
      <w:pPr>
        <w:spacing w:after="120" w:line="240" w:lineRule="auto"/>
        <w:ind w:firstLine="720"/>
        <w:jc w:val="both"/>
        <w:rPr>
          <w:color w:val="auto"/>
          <w:sz w:val="20"/>
          <w:szCs w:val="20"/>
        </w:rPr>
      </w:pPr>
      <w:r w:rsidRPr="00942E28">
        <w:rPr>
          <w:color w:val="auto"/>
          <w:sz w:val="20"/>
          <w:szCs w:val="20"/>
          <w:lang w:eastAsia="en-US"/>
        </w:rPr>
        <w:t>Kinh phí hỗ trợ từ Quỹ Bảo vệ môi trường Việt Nam: ..</w:t>
      </w:r>
      <w:r w:rsidR="00EF4E32" w:rsidRPr="00942E28">
        <w:rPr>
          <w:color w:val="auto"/>
          <w:sz w:val="20"/>
          <w:szCs w:val="20"/>
          <w:lang w:eastAsia="en-US"/>
        </w:rPr>
        <w:t>....................................</w:t>
      </w:r>
      <w:r w:rsidRPr="00942E28">
        <w:rPr>
          <w:color w:val="auto"/>
          <w:sz w:val="20"/>
          <w:szCs w:val="20"/>
          <w:lang w:eastAsia="en-US"/>
        </w:rPr>
        <w:t>.. đồng.</w:t>
      </w:r>
    </w:p>
    <w:p w14:paraId="23294CFB" w14:textId="77777777" w:rsidR="00A77B3E" w:rsidRPr="00942E28" w:rsidRDefault="00747360" w:rsidP="00942E28">
      <w:pPr>
        <w:spacing w:after="120" w:line="240" w:lineRule="auto"/>
        <w:ind w:firstLine="720"/>
        <w:jc w:val="both"/>
        <w:rPr>
          <w:color w:val="auto"/>
          <w:sz w:val="20"/>
          <w:szCs w:val="20"/>
        </w:rPr>
      </w:pPr>
      <w:r w:rsidRPr="00942E28">
        <w:rPr>
          <w:color w:val="auto"/>
          <w:sz w:val="20"/>
          <w:szCs w:val="20"/>
          <w:lang w:eastAsia="en-US"/>
        </w:rPr>
        <w:t>- Kết quả đạt được:</w:t>
      </w:r>
    </w:p>
    <w:p w14:paraId="027AEC83" w14:textId="77777777" w:rsidR="00A77B3E" w:rsidRPr="00942E28" w:rsidRDefault="00747360" w:rsidP="00942E28">
      <w:pPr>
        <w:spacing w:after="120" w:line="240" w:lineRule="auto"/>
        <w:ind w:firstLine="720"/>
        <w:jc w:val="both"/>
        <w:rPr>
          <w:color w:val="auto"/>
          <w:sz w:val="20"/>
          <w:szCs w:val="20"/>
        </w:rPr>
      </w:pPr>
      <w:r w:rsidRPr="00942E28">
        <w:rPr>
          <w:color w:val="auto"/>
          <w:sz w:val="20"/>
          <w:szCs w:val="20"/>
          <w:lang w:eastAsia="en-US"/>
        </w:rPr>
        <w:t xml:space="preserve">Báo cáo tóm tắt kết quả đạt được, mức độ hoàn thành, tiến độ, </w:t>
      </w:r>
      <w:r w:rsidR="000B3519" w:rsidRPr="00942E28">
        <w:rPr>
          <w:color w:val="auto"/>
          <w:sz w:val="20"/>
          <w:szCs w:val="20"/>
          <w:lang w:eastAsia="en-US"/>
        </w:rPr>
        <w:t>mục</w:t>
      </w:r>
      <w:r w:rsidRPr="00942E28">
        <w:rPr>
          <w:color w:val="auto"/>
          <w:sz w:val="20"/>
          <w:szCs w:val="20"/>
          <w:lang w:eastAsia="en-US"/>
        </w:rPr>
        <w:t xml:space="preserve"> tiêu đề ra.</w:t>
      </w:r>
    </w:p>
    <w:p w14:paraId="40D02153" w14:textId="384B7D96" w:rsidR="00A77B3E" w:rsidRPr="00942E28" w:rsidRDefault="00747360" w:rsidP="00942E28">
      <w:pPr>
        <w:spacing w:after="120" w:line="240" w:lineRule="auto"/>
        <w:ind w:firstLine="720"/>
        <w:jc w:val="both"/>
        <w:rPr>
          <w:color w:val="auto"/>
          <w:sz w:val="20"/>
          <w:szCs w:val="20"/>
        </w:rPr>
      </w:pPr>
      <w:r w:rsidRPr="00942E28">
        <w:rPr>
          <w:color w:val="auto"/>
          <w:sz w:val="20"/>
          <w:szCs w:val="20"/>
          <w:lang w:eastAsia="en-US"/>
        </w:rPr>
        <w:t>2. Hoạt động 2:</w:t>
      </w:r>
      <w:r w:rsidR="00833A81" w:rsidRPr="00942E28">
        <w:rPr>
          <w:color w:val="auto"/>
          <w:sz w:val="20"/>
          <w:szCs w:val="20"/>
          <w:lang w:eastAsia="en-US"/>
        </w:rPr>
        <w:t xml:space="preserve"> ......................................................................................................................</w:t>
      </w:r>
    </w:p>
    <w:p w14:paraId="0B9B4ECA" w14:textId="77777777" w:rsidR="00A77B3E" w:rsidRPr="00942E28" w:rsidRDefault="00747360" w:rsidP="00942E28">
      <w:pPr>
        <w:spacing w:after="120" w:line="240" w:lineRule="auto"/>
        <w:ind w:firstLine="720"/>
        <w:jc w:val="both"/>
        <w:rPr>
          <w:b/>
          <w:color w:val="auto"/>
          <w:sz w:val="20"/>
          <w:szCs w:val="20"/>
        </w:rPr>
      </w:pPr>
      <w:r w:rsidRPr="00942E28">
        <w:rPr>
          <w:b/>
          <w:color w:val="auto"/>
          <w:sz w:val="20"/>
          <w:szCs w:val="20"/>
          <w:lang w:eastAsia="en-US"/>
        </w:rPr>
        <w:t>III. Quản lý, sử dụng lãi tiền gửi ngân hàng phát sinh từ tiền đóng góp tài chính hỗ trợ hoạt động xử lý chất thải</w:t>
      </w:r>
    </w:p>
    <w:p w14:paraId="602A597F" w14:textId="77777777" w:rsidR="00A77B3E" w:rsidRPr="00942E28" w:rsidRDefault="00747360" w:rsidP="00942E28">
      <w:pPr>
        <w:spacing w:after="120" w:line="240" w:lineRule="auto"/>
        <w:ind w:firstLine="720"/>
        <w:jc w:val="both"/>
        <w:rPr>
          <w:color w:val="auto"/>
          <w:sz w:val="20"/>
          <w:szCs w:val="20"/>
        </w:rPr>
      </w:pPr>
      <w:r w:rsidRPr="00942E28">
        <w:rPr>
          <w:color w:val="auto"/>
          <w:sz w:val="20"/>
          <w:szCs w:val="20"/>
          <w:lang w:eastAsia="en-US"/>
        </w:rPr>
        <w:t>Báo cáo việc quản lý lãi tiền gửi ngân hàng phát sinh từ nguồn kinh phí hỗ trợ hoạt động xử lý chất thải, bao gồm:</w:t>
      </w:r>
    </w:p>
    <w:p w14:paraId="53B84D3B" w14:textId="431DA86D" w:rsidR="00A77B3E" w:rsidRPr="00942E28" w:rsidRDefault="00747360" w:rsidP="00942E28">
      <w:pPr>
        <w:spacing w:after="120" w:line="240" w:lineRule="auto"/>
        <w:ind w:firstLine="720"/>
        <w:jc w:val="both"/>
        <w:rPr>
          <w:color w:val="auto"/>
          <w:sz w:val="20"/>
          <w:szCs w:val="20"/>
        </w:rPr>
      </w:pPr>
      <w:r w:rsidRPr="00942E28">
        <w:rPr>
          <w:color w:val="auto"/>
          <w:sz w:val="20"/>
          <w:szCs w:val="20"/>
          <w:lang w:eastAsia="en-US"/>
        </w:rPr>
        <w:t>- Số tiền lãi được trích cho chi phí quản lý trong năm:</w:t>
      </w:r>
      <w:r w:rsidR="00DD74F5" w:rsidRPr="00942E28">
        <w:rPr>
          <w:color w:val="auto"/>
          <w:sz w:val="20"/>
          <w:szCs w:val="20"/>
          <w:lang w:eastAsia="en-US"/>
        </w:rPr>
        <w:t xml:space="preserve"> ............................................................</w:t>
      </w:r>
    </w:p>
    <w:p w14:paraId="6077A015" w14:textId="63D33BA1" w:rsidR="00A77B3E" w:rsidRPr="00942E28" w:rsidRDefault="00747360" w:rsidP="00942E28">
      <w:pPr>
        <w:spacing w:after="120" w:line="240" w:lineRule="auto"/>
        <w:ind w:firstLine="720"/>
        <w:jc w:val="both"/>
        <w:rPr>
          <w:color w:val="auto"/>
          <w:sz w:val="20"/>
          <w:szCs w:val="20"/>
        </w:rPr>
      </w:pPr>
      <w:r w:rsidRPr="00942E28">
        <w:rPr>
          <w:color w:val="auto"/>
          <w:sz w:val="20"/>
          <w:szCs w:val="20"/>
          <w:lang w:eastAsia="en-US"/>
        </w:rPr>
        <w:t>- Lũy kế số tiền lãi còn lại sau khi trích cho chi phí quản lý:</w:t>
      </w:r>
      <w:r w:rsidR="00DD74F5" w:rsidRPr="00942E28">
        <w:rPr>
          <w:color w:val="auto"/>
          <w:sz w:val="20"/>
          <w:szCs w:val="20"/>
          <w:lang w:eastAsia="en-US"/>
        </w:rPr>
        <w:t xml:space="preserve"> .................................................</w:t>
      </w:r>
    </w:p>
    <w:p w14:paraId="684522B0" w14:textId="77777777" w:rsidR="00A77B3E" w:rsidRPr="00942E28" w:rsidRDefault="00747360" w:rsidP="00942E28">
      <w:pPr>
        <w:spacing w:after="120" w:line="240" w:lineRule="auto"/>
        <w:ind w:firstLine="720"/>
        <w:jc w:val="both"/>
        <w:rPr>
          <w:b/>
          <w:color w:val="auto"/>
          <w:sz w:val="20"/>
          <w:szCs w:val="20"/>
        </w:rPr>
      </w:pPr>
      <w:r w:rsidRPr="00942E28">
        <w:rPr>
          <w:b/>
          <w:color w:val="auto"/>
          <w:sz w:val="20"/>
          <w:szCs w:val="20"/>
          <w:lang w:eastAsia="en-US"/>
        </w:rPr>
        <w:t>IV. Khó khăn, tồn tại (nếu có)</w:t>
      </w:r>
    </w:p>
    <w:p w14:paraId="3F50AAB4" w14:textId="77777777" w:rsidR="00A77B3E" w:rsidRPr="00942E28" w:rsidRDefault="00747360" w:rsidP="00942E28">
      <w:pPr>
        <w:spacing w:after="120" w:line="240" w:lineRule="auto"/>
        <w:ind w:firstLine="720"/>
        <w:jc w:val="both"/>
        <w:rPr>
          <w:b/>
          <w:color w:val="auto"/>
          <w:sz w:val="20"/>
          <w:szCs w:val="20"/>
          <w:lang w:eastAsia="en-US"/>
        </w:rPr>
      </w:pPr>
      <w:r w:rsidRPr="00942E28">
        <w:rPr>
          <w:b/>
          <w:color w:val="auto"/>
          <w:sz w:val="20"/>
          <w:szCs w:val="20"/>
          <w:lang w:eastAsia="en-US"/>
        </w:rPr>
        <w:t>V. Kiến nghị (nếu có)</w:t>
      </w:r>
    </w:p>
    <w:p w14:paraId="14B1A365" w14:textId="77777777" w:rsidR="00DD74F5" w:rsidRPr="00942E28" w:rsidRDefault="00DD74F5" w:rsidP="005D58F7">
      <w:pPr>
        <w:spacing w:line="240" w:lineRule="auto"/>
        <w:jc w:val="center"/>
        <w:rPr>
          <w:color w:val="auto"/>
          <w:sz w:val="20"/>
          <w:szCs w:val="20"/>
        </w:rPr>
      </w:pPr>
    </w:p>
    <w:tbl>
      <w:tblPr>
        <w:tblW w:w="5000" w:type="pct"/>
        <w:tblLook w:val="01E0" w:firstRow="1" w:lastRow="1" w:firstColumn="1" w:lastColumn="1" w:noHBand="0" w:noVBand="0"/>
      </w:tblPr>
      <w:tblGrid>
        <w:gridCol w:w="4513"/>
        <w:gridCol w:w="4513"/>
      </w:tblGrid>
      <w:tr w:rsidR="00DD74F5" w:rsidRPr="00942E28" w14:paraId="2D33743A" w14:textId="77777777" w:rsidTr="00C16FDA">
        <w:tc>
          <w:tcPr>
            <w:tcW w:w="4428" w:type="dxa"/>
          </w:tcPr>
          <w:p w14:paraId="7DD611A9" w14:textId="77777777" w:rsidR="00DD74F5" w:rsidRPr="00942E28" w:rsidRDefault="00DD74F5" w:rsidP="005D58F7">
            <w:pPr>
              <w:widowControl w:val="0"/>
              <w:spacing w:line="240" w:lineRule="auto"/>
              <w:jc w:val="center"/>
              <w:rPr>
                <w:rFonts w:eastAsia="Arial"/>
                <w:color w:val="auto"/>
                <w:sz w:val="20"/>
                <w:szCs w:val="20"/>
              </w:rPr>
            </w:pPr>
          </w:p>
        </w:tc>
        <w:tc>
          <w:tcPr>
            <w:tcW w:w="4428" w:type="dxa"/>
          </w:tcPr>
          <w:p w14:paraId="18707489" w14:textId="629FC54E" w:rsidR="00DD74F5" w:rsidRPr="00942E28" w:rsidRDefault="00DD74F5" w:rsidP="005D58F7">
            <w:pPr>
              <w:widowControl w:val="0"/>
              <w:spacing w:line="240" w:lineRule="auto"/>
              <w:jc w:val="center"/>
              <w:rPr>
                <w:rFonts w:eastAsia="Arial"/>
                <w:b/>
                <w:color w:val="auto"/>
                <w:sz w:val="20"/>
                <w:szCs w:val="20"/>
              </w:rPr>
            </w:pPr>
            <w:r w:rsidRPr="00942E28">
              <w:rPr>
                <w:rFonts w:eastAsia="Arial"/>
                <w:b/>
                <w:color w:val="auto"/>
                <w:sz w:val="20"/>
                <w:szCs w:val="20"/>
                <w:lang w:eastAsia="en-US"/>
              </w:rPr>
              <w:t>TM. ỦY BAN NHÂN DÂN</w:t>
            </w:r>
            <w:r w:rsidRPr="00942E28">
              <w:rPr>
                <w:rFonts w:eastAsia="Arial"/>
                <w:b/>
                <w:color w:val="auto"/>
                <w:sz w:val="20"/>
                <w:szCs w:val="20"/>
                <w:lang w:eastAsia="en-US"/>
              </w:rPr>
              <w:br/>
              <w:t>TỈNH/THÀNH PHỐ</w:t>
            </w:r>
            <w:r w:rsidRPr="00942E28">
              <w:rPr>
                <w:rFonts w:eastAsia="Arial"/>
                <w:b/>
                <w:color w:val="auto"/>
                <w:sz w:val="20"/>
                <w:szCs w:val="20"/>
                <w:lang w:eastAsia="en-US"/>
              </w:rPr>
              <w:br/>
            </w:r>
            <w:r w:rsidRPr="00942E28">
              <w:rPr>
                <w:rFonts w:eastAsia="Arial"/>
                <w:color w:val="auto"/>
                <w:sz w:val="20"/>
                <w:szCs w:val="20"/>
                <w:lang w:eastAsia="en-US"/>
              </w:rPr>
              <w:t>(Ký, ghi họ tên, chức vụ, đóng dấu)</w:t>
            </w:r>
          </w:p>
        </w:tc>
      </w:tr>
    </w:tbl>
    <w:p w14:paraId="29FEA159" w14:textId="77777777" w:rsidR="00403598" w:rsidRPr="00942E28" w:rsidRDefault="00403598" w:rsidP="00942E28">
      <w:pPr>
        <w:spacing w:after="120" w:line="240" w:lineRule="auto"/>
        <w:ind w:firstLine="720"/>
        <w:jc w:val="both"/>
        <w:rPr>
          <w:color w:val="auto"/>
          <w:sz w:val="20"/>
          <w:szCs w:val="20"/>
        </w:rPr>
      </w:pPr>
    </w:p>
    <w:sectPr w:rsidR="00403598" w:rsidRPr="00942E28" w:rsidSect="003657D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isplayHorizontalDrawingGridEvery w:val="2"/>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74B2"/>
    <w:rsid w:val="00020BE9"/>
    <w:rsid w:val="000248DC"/>
    <w:rsid w:val="00026DA8"/>
    <w:rsid w:val="0002772A"/>
    <w:rsid w:val="00030A2C"/>
    <w:rsid w:val="00035F39"/>
    <w:rsid w:val="00054271"/>
    <w:rsid w:val="00055FB4"/>
    <w:rsid w:val="00077B64"/>
    <w:rsid w:val="0008388B"/>
    <w:rsid w:val="00095357"/>
    <w:rsid w:val="0009576B"/>
    <w:rsid w:val="000A0B1E"/>
    <w:rsid w:val="000A6F4F"/>
    <w:rsid w:val="000B337E"/>
    <w:rsid w:val="000B3519"/>
    <w:rsid w:val="000D5EB2"/>
    <w:rsid w:val="000F13A5"/>
    <w:rsid w:val="00113E6E"/>
    <w:rsid w:val="0012262D"/>
    <w:rsid w:val="00124C07"/>
    <w:rsid w:val="00130244"/>
    <w:rsid w:val="00140732"/>
    <w:rsid w:val="001631C0"/>
    <w:rsid w:val="00165BF4"/>
    <w:rsid w:val="00166D37"/>
    <w:rsid w:val="001B7118"/>
    <w:rsid w:val="001C1778"/>
    <w:rsid w:val="001E7715"/>
    <w:rsid w:val="001E7EB3"/>
    <w:rsid w:val="001F24B6"/>
    <w:rsid w:val="00204EE8"/>
    <w:rsid w:val="00220FEB"/>
    <w:rsid w:val="00224D52"/>
    <w:rsid w:val="00274DE5"/>
    <w:rsid w:val="002750F6"/>
    <w:rsid w:val="0027543B"/>
    <w:rsid w:val="00287C62"/>
    <w:rsid w:val="0029121F"/>
    <w:rsid w:val="002D10A9"/>
    <w:rsid w:val="002E3D28"/>
    <w:rsid w:val="002F543F"/>
    <w:rsid w:val="002F7172"/>
    <w:rsid w:val="00304252"/>
    <w:rsid w:val="0030439B"/>
    <w:rsid w:val="0031211C"/>
    <w:rsid w:val="00313925"/>
    <w:rsid w:val="00320827"/>
    <w:rsid w:val="00346BB2"/>
    <w:rsid w:val="00350942"/>
    <w:rsid w:val="003513D6"/>
    <w:rsid w:val="00357AB4"/>
    <w:rsid w:val="0036300D"/>
    <w:rsid w:val="0036379D"/>
    <w:rsid w:val="003657DB"/>
    <w:rsid w:val="00372C0D"/>
    <w:rsid w:val="00374BDA"/>
    <w:rsid w:val="00395D51"/>
    <w:rsid w:val="003A6D45"/>
    <w:rsid w:val="003D52A7"/>
    <w:rsid w:val="003D6E95"/>
    <w:rsid w:val="003E73BA"/>
    <w:rsid w:val="00403598"/>
    <w:rsid w:val="00404D9D"/>
    <w:rsid w:val="004064B0"/>
    <w:rsid w:val="004339EF"/>
    <w:rsid w:val="00433BE9"/>
    <w:rsid w:val="00434A87"/>
    <w:rsid w:val="00440FB2"/>
    <w:rsid w:val="004534E4"/>
    <w:rsid w:val="00457303"/>
    <w:rsid w:val="00461CAB"/>
    <w:rsid w:val="00464794"/>
    <w:rsid w:val="0047395B"/>
    <w:rsid w:val="00474E65"/>
    <w:rsid w:val="0047540F"/>
    <w:rsid w:val="004806D8"/>
    <w:rsid w:val="00490003"/>
    <w:rsid w:val="00497285"/>
    <w:rsid w:val="00497C0E"/>
    <w:rsid w:val="004A5BFE"/>
    <w:rsid w:val="004B4939"/>
    <w:rsid w:val="004B7BAF"/>
    <w:rsid w:val="004C0A46"/>
    <w:rsid w:val="004C5CB2"/>
    <w:rsid w:val="004C6EE1"/>
    <w:rsid w:val="004D6385"/>
    <w:rsid w:val="004F2687"/>
    <w:rsid w:val="004F343A"/>
    <w:rsid w:val="004F5B1A"/>
    <w:rsid w:val="00502D26"/>
    <w:rsid w:val="00516FEE"/>
    <w:rsid w:val="00526AB3"/>
    <w:rsid w:val="00530950"/>
    <w:rsid w:val="0053139A"/>
    <w:rsid w:val="00532744"/>
    <w:rsid w:val="00535442"/>
    <w:rsid w:val="0053667B"/>
    <w:rsid w:val="005476CD"/>
    <w:rsid w:val="005537A3"/>
    <w:rsid w:val="00561578"/>
    <w:rsid w:val="00563147"/>
    <w:rsid w:val="00566E0B"/>
    <w:rsid w:val="00571465"/>
    <w:rsid w:val="00576B7D"/>
    <w:rsid w:val="005852DE"/>
    <w:rsid w:val="005A7CE4"/>
    <w:rsid w:val="005B2DD1"/>
    <w:rsid w:val="005D58F7"/>
    <w:rsid w:val="005E71A7"/>
    <w:rsid w:val="005F25DE"/>
    <w:rsid w:val="00606569"/>
    <w:rsid w:val="0061591D"/>
    <w:rsid w:val="006278E7"/>
    <w:rsid w:val="00631630"/>
    <w:rsid w:val="006402E1"/>
    <w:rsid w:val="00654A3F"/>
    <w:rsid w:val="006646E0"/>
    <w:rsid w:val="006728F1"/>
    <w:rsid w:val="00673997"/>
    <w:rsid w:val="006824A3"/>
    <w:rsid w:val="006905E2"/>
    <w:rsid w:val="006A356D"/>
    <w:rsid w:val="006B02E2"/>
    <w:rsid w:val="006B14E2"/>
    <w:rsid w:val="006B22AA"/>
    <w:rsid w:val="006B308D"/>
    <w:rsid w:val="006B588F"/>
    <w:rsid w:val="006B72EC"/>
    <w:rsid w:val="006C20E3"/>
    <w:rsid w:val="006C67E4"/>
    <w:rsid w:val="006D1282"/>
    <w:rsid w:val="006D26B4"/>
    <w:rsid w:val="006E0D08"/>
    <w:rsid w:val="006E149D"/>
    <w:rsid w:val="006E64F2"/>
    <w:rsid w:val="006F276D"/>
    <w:rsid w:val="00701585"/>
    <w:rsid w:val="00704609"/>
    <w:rsid w:val="00705880"/>
    <w:rsid w:val="00707A6B"/>
    <w:rsid w:val="007259E7"/>
    <w:rsid w:val="00727A90"/>
    <w:rsid w:val="00730698"/>
    <w:rsid w:val="007456D8"/>
    <w:rsid w:val="00747360"/>
    <w:rsid w:val="007701BB"/>
    <w:rsid w:val="00783AD6"/>
    <w:rsid w:val="00787519"/>
    <w:rsid w:val="007969E2"/>
    <w:rsid w:val="007A0348"/>
    <w:rsid w:val="007A7042"/>
    <w:rsid w:val="007C1A0A"/>
    <w:rsid w:val="007C2CEE"/>
    <w:rsid w:val="007F40AE"/>
    <w:rsid w:val="008035C1"/>
    <w:rsid w:val="00804FBD"/>
    <w:rsid w:val="00807C4B"/>
    <w:rsid w:val="008116A5"/>
    <w:rsid w:val="008165FE"/>
    <w:rsid w:val="00817873"/>
    <w:rsid w:val="0082239C"/>
    <w:rsid w:val="008333C0"/>
    <w:rsid w:val="00833A81"/>
    <w:rsid w:val="00837B6E"/>
    <w:rsid w:val="0087660A"/>
    <w:rsid w:val="0088226D"/>
    <w:rsid w:val="008940D6"/>
    <w:rsid w:val="00895C26"/>
    <w:rsid w:val="008A5FAC"/>
    <w:rsid w:val="008C04FD"/>
    <w:rsid w:val="008C6263"/>
    <w:rsid w:val="008D3DF1"/>
    <w:rsid w:val="008D5AA3"/>
    <w:rsid w:val="008F72F3"/>
    <w:rsid w:val="009073F1"/>
    <w:rsid w:val="00917B76"/>
    <w:rsid w:val="0092579A"/>
    <w:rsid w:val="009315D7"/>
    <w:rsid w:val="00936605"/>
    <w:rsid w:val="00942E28"/>
    <w:rsid w:val="009522BE"/>
    <w:rsid w:val="00953A04"/>
    <w:rsid w:val="009663E2"/>
    <w:rsid w:val="00984DD0"/>
    <w:rsid w:val="009B5D85"/>
    <w:rsid w:val="009B709A"/>
    <w:rsid w:val="009C670D"/>
    <w:rsid w:val="009C7ED6"/>
    <w:rsid w:val="009E33C2"/>
    <w:rsid w:val="009E4E4A"/>
    <w:rsid w:val="009E4FB6"/>
    <w:rsid w:val="009E5D15"/>
    <w:rsid w:val="009F1EF9"/>
    <w:rsid w:val="009F61A2"/>
    <w:rsid w:val="00A2148B"/>
    <w:rsid w:val="00A234C3"/>
    <w:rsid w:val="00A3000A"/>
    <w:rsid w:val="00A30B72"/>
    <w:rsid w:val="00A4343A"/>
    <w:rsid w:val="00A77B3E"/>
    <w:rsid w:val="00A907F7"/>
    <w:rsid w:val="00A90E9D"/>
    <w:rsid w:val="00A945C3"/>
    <w:rsid w:val="00AA4DA5"/>
    <w:rsid w:val="00AD47CB"/>
    <w:rsid w:val="00AD7D40"/>
    <w:rsid w:val="00AF265D"/>
    <w:rsid w:val="00AF4421"/>
    <w:rsid w:val="00AF46DF"/>
    <w:rsid w:val="00B00599"/>
    <w:rsid w:val="00B151E7"/>
    <w:rsid w:val="00B21152"/>
    <w:rsid w:val="00B253D8"/>
    <w:rsid w:val="00B34804"/>
    <w:rsid w:val="00B35814"/>
    <w:rsid w:val="00B46AAD"/>
    <w:rsid w:val="00B5715A"/>
    <w:rsid w:val="00B63EC0"/>
    <w:rsid w:val="00B66020"/>
    <w:rsid w:val="00B8058B"/>
    <w:rsid w:val="00B828B7"/>
    <w:rsid w:val="00B84B67"/>
    <w:rsid w:val="00B949B6"/>
    <w:rsid w:val="00BA7150"/>
    <w:rsid w:val="00BC3B3E"/>
    <w:rsid w:val="00BC5971"/>
    <w:rsid w:val="00BD61CB"/>
    <w:rsid w:val="00BE1E4B"/>
    <w:rsid w:val="00BF2BDA"/>
    <w:rsid w:val="00C06C62"/>
    <w:rsid w:val="00C11DEA"/>
    <w:rsid w:val="00C139DD"/>
    <w:rsid w:val="00C16FDA"/>
    <w:rsid w:val="00C25E44"/>
    <w:rsid w:val="00C26388"/>
    <w:rsid w:val="00C34639"/>
    <w:rsid w:val="00C35C79"/>
    <w:rsid w:val="00C41E2F"/>
    <w:rsid w:val="00C46A73"/>
    <w:rsid w:val="00C47C12"/>
    <w:rsid w:val="00C63FD7"/>
    <w:rsid w:val="00C7389A"/>
    <w:rsid w:val="00C76E14"/>
    <w:rsid w:val="00C97AC3"/>
    <w:rsid w:val="00CA2A55"/>
    <w:rsid w:val="00CA78CF"/>
    <w:rsid w:val="00CB63A4"/>
    <w:rsid w:val="00CD0DE2"/>
    <w:rsid w:val="00CD5110"/>
    <w:rsid w:val="00D0508E"/>
    <w:rsid w:val="00D051A1"/>
    <w:rsid w:val="00D12930"/>
    <w:rsid w:val="00D217B8"/>
    <w:rsid w:val="00D239B5"/>
    <w:rsid w:val="00D274F7"/>
    <w:rsid w:val="00D34281"/>
    <w:rsid w:val="00D364EF"/>
    <w:rsid w:val="00D569FB"/>
    <w:rsid w:val="00D879D0"/>
    <w:rsid w:val="00D91201"/>
    <w:rsid w:val="00DA217D"/>
    <w:rsid w:val="00DC09EF"/>
    <w:rsid w:val="00DC138B"/>
    <w:rsid w:val="00DD3E52"/>
    <w:rsid w:val="00DD74F5"/>
    <w:rsid w:val="00DE0104"/>
    <w:rsid w:val="00DE4C20"/>
    <w:rsid w:val="00DE744B"/>
    <w:rsid w:val="00DF42CE"/>
    <w:rsid w:val="00E01714"/>
    <w:rsid w:val="00E017B2"/>
    <w:rsid w:val="00E04996"/>
    <w:rsid w:val="00E0775E"/>
    <w:rsid w:val="00E55AD3"/>
    <w:rsid w:val="00E56F82"/>
    <w:rsid w:val="00EA543D"/>
    <w:rsid w:val="00EB64AA"/>
    <w:rsid w:val="00EC2F7D"/>
    <w:rsid w:val="00EC33FC"/>
    <w:rsid w:val="00ED597F"/>
    <w:rsid w:val="00EE10B0"/>
    <w:rsid w:val="00EF4E32"/>
    <w:rsid w:val="00F004E5"/>
    <w:rsid w:val="00F014BB"/>
    <w:rsid w:val="00F02455"/>
    <w:rsid w:val="00F036C4"/>
    <w:rsid w:val="00F04403"/>
    <w:rsid w:val="00F110E2"/>
    <w:rsid w:val="00F12B11"/>
    <w:rsid w:val="00F32770"/>
    <w:rsid w:val="00F40056"/>
    <w:rsid w:val="00F4044B"/>
    <w:rsid w:val="00F43851"/>
    <w:rsid w:val="00F5133E"/>
    <w:rsid w:val="00F6699A"/>
    <w:rsid w:val="00F70D08"/>
    <w:rsid w:val="00F71A56"/>
    <w:rsid w:val="00F74936"/>
    <w:rsid w:val="00F77586"/>
    <w:rsid w:val="00F81C46"/>
    <w:rsid w:val="00F87BD4"/>
    <w:rsid w:val="00F961D6"/>
    <w:rsid w:val="00FA7B4F"/>
    <w:rsid w:val="00FB2FA1"/>
    <w:rsid w:val="00FB42B7"/>
    <w:rsid w:val="00FB4624"/>
    <w:rsid w:val="00FD11A9"/>
    <w:rsid w:val="00FF0618"/>
    <w:rsid w:val="00FF7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6EC5B3B"/>
  <w15:chartTrackingRefBased/>
  <w15:docId w15:val="{9C0716FA-0573-4C97-9046-72BA5FE74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76" w:lineRule="auto"/>
    </w:pPr>
    <w:rPr>
      <w:rFonts w:ascii="Arial" w:hAnsi="Arial" w:cs="Arial"/>
      <w:color w:val="000000"/>
      <w:sz w:val="22"/>
      <w:szCs w:val="22"/>
      <w:lang w:eastAsia="ja-JP"/>
    </w:rPr>
  </w:style>
  <w:style w:type="paragraph" w:styleId="Heading1">
    <w:name w:val="heading 1"/>
    <w:basedOn w:val="Normal"/>
    <w:next w:val="Normal"/>
    <w:qFormat/>
    <w:rsid w:val="00EF7B96"/>
    <w:pPr>
      <w:keepNext/>
      <w:keepLines/>
      <w:spacing w:before="400" w:after="120" w:line="240" w:lineRule="auto"/>
      <w:outlineLvl w:val="0"/>
    </w:pPr>
    <w:rPr>
      <w:sz w:val="40"/>
      <w:szCs w:val="40"/>
    </w:rPr>
  </w:style>
  <w:style w:type="paragraph" w:styleId="Heading2">
    <w:name w:val="heading 2"/>
    <w:basedOn w:val="Normal"/>
    <w:next w:val="Normal"/>
    <w:qFormat/>
    <w:rsid w:val="00EF7B96"/>
    <w:pPr>
      <w:keepNext/>
      <w:keepLines/>
      <w:spacing w:before="360" w:after="120" w:line="240" w:lineRule="auto"/>
      <w:outlineLvl w:val="1"/>
    </w:pPr>
    <w:rPr>
      <w:sz w:val="32"/>
      <w:szCs w:val="32"/>
    </w:rPr>
  </w:style>
  <w:style w:type="paragraph" w:styleId="Heading3">
    <w:name w:val="heading 3"/>
    <w:basedOn w:val="Normal"/>
    <w:next w:val="Normal"/>
    <w:qFormat/>
    <w:rsid w:val="00EF7B96"/>
    <w:pPr>
      <w:keepNext/>
      <w:keepLines/>
      <w:spacing w:before="320" w:after="80" w:line="240" w:lineRule="auto"/>
      <w:outlineLvl w:val="2"/>
    </w:pPr>
    <w:rPr>
      <w:color w:val="434343"/>
      <w:sz w:val="28"/>
      <w:szCs w:val="28"/>
    </w:rPr>
  </w:style>
  <w:style w:type="paragraph" w:styleId="Heading4">
    <w:name w:val="heading 4"/>
    <w:basedOn w:val="Normal"/>
    <w:next w:val="Normal"/>
    <w:qFormat/>
    <w:rsid w:val="00EF7B96"/>
    <w:pPr>
      <w:keepNext/>
      <w:keepLines/>
      <w:spacing w:before="280" w:after="80" w:line="240" w:lineRule="auto"/>
      <w:outlineLvl w:val="3"/>
    </w:pPr>
    <w:rPr>
      <w:color w:val="666666"/>
      <w:sz w:val="24"/>
      <w:szCs w:val="24"/>
    </w:rPr>
  </w:style>
  <w:style w:type="paragraph" w:styleId="Heading5">
    <w:name w:val="heading 5"/>
    <w:basedOn w:val="Normal"/>
    <w:next w:val="Normal"/>
    <w:qFormat/>
    <w:rsid w:val="00EF7B96"/>
    <w:pPr>
      <w:keepNext/>
      <w:keepLines/>
      <w:spacing w:before="240" w:after="80" w:line="240" w:lineRule="auto"/>
      <w:outlineLvl w:val="4"/>
    </w:pPr>
    <w:rPr>
      <w:color w:val="666666"/>
    </w:rPr>
  </w:style>
  <w:style w:type="paragraph" w:styleId="Heading6">
    <w:name w:val="heading 6"/>
    <w:basedOn w:val="Normal"/>
    <w:next w:val="Normal"/>
    <w:qFormat/>
    <w:rsid w:val="00EF7B96"/>
    <w:pPr>
      <w:keepNext/>
      <w:keepLines/>
      <w:spacing w:before="240" w:after="80" w:line="240" w:lineRule="auto"/>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F7B96"/>
    <w:pPr>
      <w:keepNext/>
      <w:keepLines/>
      <w:spacing w:after="60" w:line="240" w:lineRule="auto"/>
    </w:pPr>
    <w:rPr>
      <w:sz w:val="52"/>
      <w:szCs w:val="52"/>
    </w:rPr>
  </w:style>
  <w:style w:type="paragraph" w:styleId="Subtitle">
    <w:name w:val="Subtitle"/>
    <w:basedOn w:val="Normal"/>
    <w:qFormat/>
    <w:rsid w:val="00EF7B96"/>
    <w:pPr>
      <w:keepNext/>
      <w:keepLines/>
      <w:spacing w:after="320" w:line="240" w:lineRule="auto"/>
    </w:pPr>
    <w:rPr>
      <w:color w:val="666666"/>
      <w:sz w:val="30"/>
      <w:szCs w:val="30"/>
    </w:rPr>
  </w:style>
  <w:style w:type="character" w:customStyle="1" w:styleId="OnceABox">
    <w:name w:val="OnceABox"/>
    <w:rsid w:val="00936605"/>
    <w:rPr>
      <w:color w:val="FF0000"/>
      <w:sz w:val="20"/>
      <w:szCs w:val="20"/>
      <w:lang w:eastAsia="en-US"/>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936605"/>
    <w:pPr>
      <w:widowControl w:val="0"/>
    </w:pPr>
    <w:rPr>
      <w:rFonts w:ascii="Arial" w:eastAsia="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936605"/>
    <w:pPr>
      <w:tabs>
        <w:tab w:val="left" w:pos="1152"/>
      </w:tabs>
      <w:spacing w:before="120" w:after="120" w:line="312" w:lineRule="auto"/>
    </w:pPr>
    <w:rPr>
      <w:rFonts w:ascii="Arial" w:hAnsi="Arial" w:cs="Arial"/>
      <w:sz w:val="26"/>
      <w:szCs w:val="26"/>
    </w:rPr>
  </w:style>
  <w:style w:type="paragraph" w:styleId="DocumentMap">
    <w:name w:val="Document Map"/>
    <w:basedOn w:val="Normal"/>
    <w:semiHidden/>
    <w:rsid w:val="009B709A"/>
    <w:pPr>
      <w:shd w:val="clear" w:color="auto" w:fill="000080"/>
    </w:pPr>
    <w:rPr>
      <w:rFonts w:ascii="Tahoma" w:hAnsi="Tahoma" w:cs="Tahoma"/>
      <w:sz w:val="20"/>
      <w:szCs w:val="20"/>
    </w:rPr>
  </w:style>
  <w:style w:type="paragraph" w:styleId="NormalWeb">
    <w:name w:val="Normal (Web)"/>
    <w:basedOn w:val="Normal"/>
    <w:rsid w:val="0087660A"/>
    <w:pPr>
      <w:spacing w:before="100" w:beforeAutospacing="1" w:after="100" w:afterAutospacing="1" w:line="240" w:lineRule="auto"/>
    </w:pPr>
    <w:rPr>
      <w:color w:val="auto"/>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customXml" Target="../customXml/item2.xml"/><Relationship Id="rId5" Type="http://schemas.openxmlformats.org/officeDocument/2006/relationships/image" Target="media/image2.png"/><Relationship Id="rId10" Type="http://schemas.openxmlformats.org/officeDocument/2006/relationships/customXml" Target="../customXml/item1.xm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22F57A-7D58-401F-8FEB-B4EF35835F1F}"/>
</file>

<file path=customXml/itemProps2.xml><?xml version="1.0" encoding="utf-8"?>
<ds:datastoreItem xmlns:ds="http://schemas.openxmlformats.org/officeDocument/2006/customXml" ds:itemID="{354E5F56-9293-4EC7-835D-BA6686B63784}"/>
</file>

<file path=customXml/itemProps3.xml><?xml version="1.0" encoding="utf-8"?>
<ds:datastoreItem xmlns:ds="http://schemas.openxmlformats.org/officeDocument/2006/customXml" ds:itemID="{1927C6EE-0146-42D0-87C8-0A0CD74D3E1A}"/>
</file>

<file path=docProps/app.xml><?xml version="1.0" encoding="utf-8"?>
<Properties xmlns="http://schemas.openxmlformats.org/officeDocument/2006/extended-properties" xmlns:vt="http://schemas.openxmlformats.org/officeDocument/2006/docPropsVTypes">
  <Template>Normal</Template>
  <TotalTime>0</TotalTime>
  <Pages>3</Pages>
  <Words>9824</Words>
  <Characters>56002</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BỘ NÔNG NGHIỆP VÀ MÔI TRƯỜNG</vt:lpstr>
    </vt:vector>
  </TitlesOfParts>
  <Company>HOME</Company>
  <LinksUpToDate>false</LinksUpToDate>
  <CharactersWithSpaces>65695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NÔNG NGHIỆP VÀ MÔI TRƯỜNG</dc:title>
  <dc:subject/>
  <dc:creator>User</dc:creator>
  <cp:keywords/>
  <dc:description/>
  <cp:lastModifiedBy>PC</cp:lastModifiedBy>
  <cp:revision>2</cp:revision>
  <dcterms:created xsi:type="dcterms:W3CDTF">2026-08-12T03:37:00Z</dcterms:created>
  <dcterms:modified xsi:type="dcterms:W3CDTF">2026-08-12T03:37:00Z</dcterms:modified>
</cp:coreProperties>
</file>